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8C0D0" w14:textId="27480273" w:rsidR="00E43253" w:rsidRDefault="00D97D64" w:rsidP="007E341B">
      <w:pPr>
        <w:pStyle w:val="Subtitle0"/>
        <w:sectPr w:rsidR="00E43253" w:rsidSect="004254E3">
          <w:headerReference w:type="default" r:id="rId8"/>
          <w:footerReference w:type="even" r:id="rId9"/>
          <w:footerReference w:type="default" r:id="rId10"/>
          <w:headerReference w:type="first" r:id="rId11"/>
          <w:footerReference w:type="first" r:id="rId12"/>
          <w:pgSz w:w="11906" w:h="16838"/>
          <w:pgMar w:top="942" w:right="1418" w:bottom="1207" w:left="1985" w:header="393" w:footer="720" w:gutter="0"/>
          <w:pgNumType w:start="1"/>
          <w:cols w:space="720"/>
        </w:sectPr>
      </w:pPr>
      <w:r w:rsidRPr="00271576">
        <w:rPr>
          <w:noProof/>
        </w:rPr>
        <w:drawing>
          <wp:anchor distT="0" distB="0" distL="114300" distR="114300" simplePos="0" relativeHeight="252126208" behindDoc="0" locked="0" layoutInCell="1" allowOverlap="1" wp14:anchorId="03493852" wp14:editId="48589A94">
            <wp:simplePos x="0" y="0"/>
            <wp:positionH relativeFrom="column">
              <wp:posOffset>4915632</wp:posOffset>
            </wp:positionH>
            <wp:positionV relativeFrom="paragraph">
              <wp:posOffset>4036743</wp:posOffset>
            </wp:positionV>
            <wp:extent cx="651499" cy="3049767"/>
            <wp:effectExtent l="0" t="0" r="0" b="0"/>
            <wp:wrapNone/>
            <wp:docPr id="16" name="图片 4" descr="Shape&#10;&#10;Description automatically generated with low confidence">
              <a:extLst xmlns:a="http://schemas.openxmlformats.org/drawingml/2006/main">
                <a:ext uri="{FF2B5EF4-FFF2-40B4-BE49-F238E27FC236}">
                  <a16:creationId xmlns:a16="http://schemas.microsoft.com/office/drawing/2014/main" id="{D22C1C64-DA00-4A98-2C8E-99855BAB5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Shape&#10;&#10;Description automatically generated with low confidence">
                      <a:extLst>
                        <a:ext uri="{FF2B5EF4-FFF2-40B4-BE49-F238E27FC236}">
                          <a16:creationId xmlns:a16="http://schemas.microsoft.com/office/drawing/2014/main" id="{D22C1C64-DA00-4A98-2C8E-99855BAB5236}"/>
                        </a:ext>
                      </a:extLst>
                    </pic:cNvPr>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651499" cy="3049767"/>
                    </a:xfrm>
                    <a:prstGeom prst="rect">
                      <a:avLst/>
                    </a:prstGeom>
                  </pic:spPr>
                </pic:pic>
              </a:graphicData>
            </a:graphic>
            <wp14:sizeRelH relativeFrom="page">
              <wp14:pctWidth>0</wp14:pctWidth>
            </wp14:sizeRelH>
            <wp14:sizeRelV relativeFrom="page">
              <wp14:pctHeight>0</wp14:pctHeight>
            </wp14:sizeRelV>
          </wp:anchor>
        </w:drawing>
      </w:r>
      <w:r w:rsidRPr="00FE0D77">
        <w:rPr>
          <w:noProof/>
        </w:rPr>
        <w:drawing>
          <wp:anchor distT="0" distB="0" distL="114300" distR="114300" simplePos="0" relativeHeight="252124160" behindDoc="0" locked="0" layoutInCell="1" allowOverlap="1" wp14:anchorId="2F2227A1" wp14:editId="0925ADF8">
            <wp:simplePos x="0" y="0"/>
            <wp:positionH relativeFrom="column">
              <wp:posOffset>2058572</wp:posOffset>
            </wp:positionH>
            <wp:positionV relativeFrom="paragraph">
              <wp:posOffset>5373370</wp:posOffset>
            </wp:positionV>
            <wp:extent cx="1405890" cy="3023235"/>
            <wp:effectExtent l="0" t="0" r="3810" b="0"/>
            <wp:wrapNone/>
            <wp:docPr id="10" name="图片 1">
              <a:extLst xmlns:a="http://schemas.openxmlformats.org/drawingml/2006/main">
                <a:ext uri="{FF2B5EF4-FFF2-40B4-BE49-F238E27FC236}">
                  <a16:creationId xmlns:a16="http://schemas.microsoft.com/office/drawing/2014/main" id="{17CCA0B8-05C2-FEF7-CBC8-E14CF7EC5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17CCA0B8-05C2-FEF7-CBC8-E14CF7EC5671}"/>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0" y="0"/>
                      <a:ext cx="1405890" cy="3023235"/>
                    </a:xfrm>
                    <a:prstGeom prst="rect">
                      <a:avLst/>
                    </a:prstGeom>
                  </pic:spPr>
                </pic:pic>
              </a:graphicData>
            </a:graphic>
            <wp14:sizeRelH relativeFrom="page">
              <wp14:pctWidth>0</wp14:pctWidth>
            </wp14:sizeRelH>
            <wp14:sizeRelV relativeFrom="page">
              <wp14:pctHeight>0</wp14:pctHeight>
            </wp14:sizeRelV>
          </wp:anchor>
        </w:drawing>
      </w:r>
      <w:r w:rsidRPr="00FE0D77">
        <w:rPr>
          <w:noProof/>
        </w:rPr>
        <w:drawing>
          <wp:anchor distT="0" distB="0" distL="114300" distR="114300" simplePos="0" relativeHeight="252136448" behindDoc="0" locked="0" layoutInCell="1" allowOverlap="1" wp14:anchorId="6EDFCA4D" wp14:editId="2365A70A">
            <wp:simplePos x="0" y="0"/>
            <wp:positionH relativeFrom="column">
              <wp:posOffset>3154338</wp:posOffset>
            </wp:positionH>
            <wp:positionV relativeFrom="paragraph">
              <wp:posOffset>4836502</wp:posOffset>
            </wp:positionV>
            <wp:extent cx="573373" cy="2307102"/>
            <wp:effectExtent l="0" t="0" r="0" b="0"/>
            <wp:wrapNone/>
            <wp:docPr id="455" name="图片 14" descr="Shape&#10;&#10;Description automatically generated with low confidence">
              <a:extLst xmlns:a="http://schemas.openxmlformats.org/drawingml/2006/main">
                <a:ext uri="{FF2B5EF4-FFF2-40B4-BE49-F238E27FC236}">
                  <a16:creationId xmlns:a16="http://schemas.microsoft.com/office/drawing/2014/main" id="{56681357-E327-05A7-770C-08F1F0D7F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4" descr="Shape&#10;&#10;Description automatically generated with low confidence">
                      <a:extLst>
                        <a:ext uri="{FF2B5EF4-FFF2-40B4-BE49-F238E27FC236}">
                          <a16:creationId xmlns:a16="http://schemas.microsoft.com/office/drawing/2014/main" id="{56681357-E327-05A7-770C-08F1F0D7F230}"/>
                        </a:ext>
                      </a:extLst>
                    </pic:cNvPr>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flipH="1">
                      <a:off x="0" y="0"/>
                      <a:ext cx="573373" cy="2307102"/>
                    </a:xfrm>
                    <a:prstGeom prst="rect">
                      <a:avLst/>
                    </a:prstGeom>
                  </pic:spPr>
                </pic:pic>
              </a:graphicData>
            </a:graphic>
            <wp14:sizeRelH relativeFrom="page">
              <wp14:pctWidth>0</wp14:pctWidth>
            </wp14:sizeRelH>
            <wp14:sizeRelV relativeFrom="page">
              <wp14:pctHeight>0</wp14:pctHeight>
            </wp14:sizeRelV>
          </wp:anchor>
        </w:drawing>
      </w:r>
      <w:r w:rsidR="00271576" w:rsidRPr="00FE0D77">
        <w:rPr>
          <w:noProof/>
        </w:rPr>
        <w:drawing>
          <wp:anchor distT="0" distB="0" distL="114300" distR="114300" simplePos="0" relativeHeight="252125184" behindDoc="0" locked="0" layoutInCell="1" allowOverlap="1" wp14:anchorId="7D37918A" wp14:editId="27849268">
            <wp:simplePos x="0" y="0"/>
            <wp:positionH relativeFrom="column">
              <wp:posOffset>3548282</wp:posOffset>
            </wp:positionH>
            <wp:positionV relativeFrom="paragraph">
              <wp:posOffset>4556125</wp:posOffset>
            </wp:positionV>
            <wp:extent cx="1822450" cy="3840480"/>
            <wp:effectExtent l="0" t="0" r="6350" b="0"/>
            <wp:wrapNone/>
            <wp:docPr id="14" name="图片 3" descr="Shape&#10;&#10;Description automatically generated with low confidence">
              <a:extLst xmlns:a="http://schemas.openxmlformats.org/drawingml/2006/main">
                <a:ext uri="{FF2B5EF4-FFF2-40B4-BE49-F238E27FC236}">
                  <a16:creationId xmlns:a16="http://schemas.microsoft.com/office/drawing/2014/main" id="{C61A5BB6-DD50-2109-717B-E51029732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Shape&#10;&#10;Description automatically generated with low confidence">
                      <a:extLst>
                        <a:ext uri="{FF2B5EF4-FFF2-40B4-BE49-F238E27FC236}">
                          <a16:creationId xmlns:a16="http://schemas.microsoft.com/office/drawing/2014/main" id="{C61A5BB6-DD50-2109-717B-E510297323D9}"/>
                        </a:ext>
                      </a:extLst>
                    </pic:cNvPr>
                    <pic:cNvPicPr>
                      <a:picLocks noChangeAspect="1"/>
                    </pic:cNvPicPr>
                  </pic:nvPicPr>
                  <pic:blipFill>
                    <a:blip r:embed="rId16" cstate="hqprint">
                      <a:extLst>
                        <a:ext uri="{28A0092B-C50C-407E-A947-70E740481C1C}">
                          <a14:useLocalDpi xmlns:a14="http://schemas.microsoft.com/office/drawing/2010/main"/>
                        </a:ext>
                      </a:extLst>
                    </a:blip>
                    <a:stretch>
                      <a:fillRect/>
                    </a:stretch>
                  </pic:blipFill>
                  <pic:spPr>
                    <a:xfrm>
                      <a:off x="0" y="0"/>
                      <a:ext cx="1822450" cy="3840480"/>
                    </a:xfrm>
                    <a:prstGeom prst="rect">
                      <a:avLst/>
                    </a:prstGeom>
                  </pic:spPr>
                </pic:pic>
              </a:graphicData>
            </a:graphic>
            <wp14:sizeRelH relativeFrom="page">
              <wp14:pctWidth>0</wp14:pctWidth>
            </wp14:sizeRelH>
            <wp14:sizeRelV relativeFrom="page">
              <wp14:pctHeight>0</wp14:pctHeight>
            </wp14:sizeRelV>
          </wp:anchor>
        </w:drawing>
      </w:r>
      <w:r w:rsidR="00FE0D77" w:rsidRPr="00FE0D77">
        <w:rPr>
          <w:noProof/>
        </w:rPr>
        <w:drawing>
          <wp:anchor distT="0" distB="0" distL="114300" distR="114300" simplePos="0" relativeHeight="252123136" behindDoc="0" locked="0" layoutInCell="1" allowOverlap="1" wp14:anchorId="029DE0C3" wp14:editId="03BEB59E">
            <wp:simplePos x="0" y="0"/>
            <wp:positionH relativeFrom="column">
              <wp:posOffset>1679672</wp:posOffset>
            </wp:positionH>
            <wp:positionV relativeFrom="paragraph">
              <wp:posOffset>3994980</wp:posOffset>
            </wp:positionV>
            <wp:extent cx="573373" cy="2307102"/>
            <wp:effectExtent l="0" t="0" r="0" b="0"/>
            <wp:wrapNone/>
            <wp:docPr id="8" name="图片 14">
              <a:extLst xmlns:a="http://schemas.openxmlformats.org/drawingml/2006/main">
                <a:ext uri="{FF2B5EF4-FFF2-40B4-BE49-F238E27FC236}">
                  <a16:creationId xmlns:a16="http://schemas.microsoft.com/office/drawing/2014/main" id="{56681357-E327-05A7-770C-08F1F0D7F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56681357-E327-05A7-770C-08F1F0D7F230}"/>
                        </a:ext>
                      </a:extLst>
                    </pic:cNvPr>
                    <pic:cNvPicPr>
                      <a:picLocks noChangeAspect="1"/>
                    </pic:cNvPicPr>
                  </pic:nvPicPr>
                  <pic:blipFill>
                    <a:blip r:embed="rId17" cstate="hqprint">
                      <a:extLst>
                        <a:ext uri="{28A0092B-C50C-407E-A947-70E740481C1C}">
                          <a14:useLocalDpi xmlns:a14="http://schemas.microsoft.com/office/drawing/2010/main"/>
                        </a:ext>
                      </a:extLst>
                    </a:blip>
                    <a:stretch>
                      <a:fillRect/>
                    </a:stretch>
                  </pic:blipFill>
                  <pic:spPr>
                    <a:xfrm flipH="1">
                      <a:off x="0" y="0"/>
                      <a:ext cx="577056" cy="2321921"/>
                    </a:xfrm>
                    <a:prstGeom prst="rect">
                      <a:avLst/>
                    </a:prstGeom>
                  </pic:spPr>
                </pic:pic>
              </a:graphicData>
            </a:graphic>
            <wp14:sizeRelH relativeFrom="page">
              <wp14:pctWidth>0</wp14:pctWidth>
            </wp14:sizeRelH>
            <wp14:sizeRelV relativeFrom="page">
              <wp14:pctHeight>0</wp14:pctHeight>
            </wp14:sizeRelV>
          </wp:anchor>
        </w:drawing>
      </w:r>
      <w:r w:rsidR="00FE0D77" w:rsidRPr="00FE0D77">
        <w:rPr>
          <w:noProof/>
        </w:rPr>
        <w:drawing>
          <wp:anchor distT="0" distB="0" distL="114300" distR="114300" simplePos="0" relativeHeight="252122112" behindDoc="0" locked="0" layoutInCell="1" allowOverlap="1" wp14:anchorId="03873E20" wp14:editId="5C5FCFA0">
            <wp:simplePos x="0" y="0"/>
            <wp:positionH relativeFrom="column">
              <wp:posOffset>160020</wp:posOffset>
            </wp:positionH>
            <wp:positionV relativeFrom="paragraph">
              <wp:posOffset>3992441</wp:posOffset>
            </wp:positionV>
            <wp:extent cx="1702191" cy="2402246"/>
            <wp:effectExtent l="0" t="0" r="0" b="0"/>
            <wp:wrapNone/>
            <wp:docPr id="4" name="图片 1" descr="Shape&#10;&#10;Description automatically generated with low confidence">
              <a:extLst xmlns:a="http://schemas.openxmlformats.org/drawingml/2006/main">
                <a:ext uri="{FF2B5EF4-FFF2-40B4-BE49-F238E27FC236}">
                  <a16:creationId xmlns:a16="http://schemas.microsoft.com/office/drawing/2014/main" id="{CFE468E9-142F-E39D-D871-6BF5D2E07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Shape&#10;&#10;Description automatically generated with low confidence">
                      <a:extLst>
                        <a:ext uri="{FF2B5EF4-FFF2-40B4-BE49-F238E27FC236}">
                          <a16:creationId xmlns:a16="http://schemas.microsoft.com/office/drawing/2014/main" id="{CFE468E9-142F-E39D-D871-6BF5D2E07CA2}"/>
                        </a:ext>
                      </a:extLst>
                    </pic:cNvPr>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1702191" cy="2402246"/>
                    </a:xfrm>
                    <a:prstGeom prst="rect">
                      <a:avLst/>
                    </a:prstGeom>
                  </pic:spPr>
                </pic:pic>
              </a:graphicData>
            </a:graphic>
            <wp14:sizeRelH relativeFrom="page">
              <wp14:pctWidth>0</wp14:pctWidth>
            </wp14:sizeRelH>
            <wp14:sizeRelV relativeFrom="page">
              <wp14:pctHeight>0</wp14:pctHeight>
            </wp14:sizeRelV>
          </wp:anchor>
        </w:drawing>
      </w:r>
      <w:r w:rsidR="00BD46D4">
        <w:rPr>
          <w:noProof/>
        </w:rPr>
        <mc:AlternateContent>
          <mc:Choice Requires="wps">
            <w:drawing>
              <wp:anchor distT="45720" distB="45720" distL="114300" distR="114300" simplePos="0" relativeHeight="251609088" behindDoc="0" locked="0" layoutInCell="1" allowOverlap="1" wp14:anchorId="688C7AEA" wp14:editId="1992C0AE">
                <wp:simplePos x="0" y="0"/>
                <wp:positionH relativeFrom="column">
                  <wp:posOffset>-402590</wp:posOffset>
                </wp:positionH>
                <wp:positionV relativeFrom="paragraph">
                  <wp:posOffset>1336040</wp:posOffset>
                </wp:positionV>
                <wp:extent cx="5969000" cy="296799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967990"/>
                        </a:xfrm>
                        <a:prstGeom prst="rect">
                          <a:avLst/>
                        </a:prstGeom>
                        <a:noFill/>
                        <a:ln w="9525">
                          <a:noFill/>
                          <a:miter lim="800000"/>
                          <a:headEnd/>
                          <a:tailEnd/>
                        </a:ln>
                      </wps:spPr>
                      <wps:txbx>
                        <w:txbxContent>
                          <w:p w14:paraId="46870934" w14:textId="77777777" w:rsidR="008B11E2" w:rsidRDefault="008B11E2" w:rsidP="00F80892">
                            <w:pPr>
                              <w:jc w:val="center"/>
                              <w:rPr>
                                <w:b/>
                                <w:bCs/>
                                <w:color w:val="000000" w:themeColor="text1"/>
                                <w:sz w:val="40"/>
                                <w:szCs w:val="40"/>
                                <w:lang w:val="ru-RU"/>
                              </w:rPr>
                            </w:pPr>
                            <w:r w:rsidRPr="001E3A74">
                              <w:rPr>
                                <w:b/>
                                <w:bCs/>
                                <w:color w:val="000000" w:themeColor="text1"/>
                                <w:sz w:val="40"/>
                                <w:szCs w:val="40"/>
                                <w:lang w:val="ru-RU"/>
                              </w:rPr>
                              <w:t>Руководство по эксплуатации</w:t>
                            </w:r>
                          </w:p>
                          <w:p w14:paraId="77C59F9E" w14:textId="1AF1BA5C" w:rsidR="008B11E2" w:rsidRPr="000551C9" w:rsidRDefault="008B11E2" w:rsidP="00F80892">
                            <w:pPr>
                              <w:jc w:val="center"/>
                              <w:rPr>
                                <w:b/>
                                <w:bCs/>
                                <w:color w:val="000000" w:themeColor="text1"/>
                                <w:sz w:val="32"/>
                                <w:szCs w:val="32"/>
                                <w:lang w:val="ru-RU"/>
                              </w:rPr>
                            </w:pPr>
                            <w:r w:rsidRPr="000551C9">
                              <w:rPr>
                                <w:b/>
                                <w:bCs/>
                                <w:color w:val="000000" w:themeColor="text1"/>
                                <w:sz w:val="32"/>
                                <w:szCs w:val="32"/>
                                <w:lang w:val="ru-RU"/>
                              </w:rPr>
                              <w:t xml:space="preserve"> </w:t>
                            </w:r>
                          </w:p>
                          <w:p w14:paraId="6898B1D5" w14:textId="77777777" w:rsidR="008B11E2" w:rsidRPr="008B11E2" w:rsidRDefault="008B11E2" w:rsidP="00357E6F">
                            <w:pPr>
                              <w:jc w:val="center"/>
                              <w:rPr>
                                <w:b/>
                                <w:bCs/>
                                <w:color w:val="000000" w:themeColor="text1"/>
                                <w:sz w:val="56"/>
                                <w:szCs w:val="56"/>
                                <w:lang w:val="ru-RU"/>
                              </w:rPr>
                            </w:pPr>
                            <w:r w:rsidRPr="000551C9">
                              <w:rPr>
                                <w:b/>
                                <w:bCs/>
                                <w:color w:val="000000" w:themeColor="text1"/>
                                <w:sz w:val="56"/>
                                <w:szCs w:val="56"/>
                                <w:lang w:val="ru-RU"/>
                              </w:rPr>
                              <w:t>HT-</w:t>
                            </w:r>
                            <w:r>
                              <w:rPr>
                                <w:b/>
                                <w:bCs/>
                                <w:color w:val="000000" w:themeColor="text1"/>
                                <w:sz w:val="56"/>
                                <w:szCs w:val="56"/>
                                <w:lang w:val="en-GB"/>
                              </w:rPr>
                              <w:t>HDR</w:t>
                            </w:r>
                            <w:r w:rsidRPr="008B11E2">
                              <w:rPr>
                                <w:b/>
                                <w:bCs/>
                                <w:color w:val="000000" w:themeColor="text1"/>
                                <w:sz w:val="56"/>
                                <w:szCs w:val="56"/>
                                <w:lang w:val="ru-RU"/>
                              </w:rPr>
                              <w:t>1600</w:t>
                            </w:r>
                          </w:p>
                          <w:p w14:paraId="157B79B6" w14:textId="70A2A078" w:rsidR="008B11E2" w:rsidRPr="008B11E2" w:rsidRDefault="008B11E2" w:rsidP="00357E6F">
                            <w:pPr>
                              <w:jc w:val="center"/>
                              <w:rPr>
                                <w:b/>
                                <w:bCs/>
                                <w:color w:val="000000" w:themeColor="text1"/>
                                <w:sz w:val="56"/>
                                <w:szCs w:val="56"/>
                                <w:lang w:val="ru-RU"/>
                              </w:rPr>
                            </w:pPr>
                            <w:r>
                              <w:rPr>
                                <w:b/>
                                <w:bCs/>
                                <w:color w:val="000000" w:themeColor="text1"/>
                                <w:sz w:val="56"/>
                                <w:szCs w:val="56"/>
                                <w:lang w:val="en-GB"/>
                              </w:rPr>
                              <w:t>HT</w:t>
                            </w:r>
                            <w:r w:rsidRPr="008B11E2">
                              <w:rPr>
                                <w:b/>
                                <w:bCs/>
                                <w:color w:val="000000" w:themeColor="text1"/>
                                <w:sz w:val="56"/>
                                <w:szCs w:val="56"/>
                                <w:lang w:val="ru-RU"/>
                              </w:rPr>
                              <w:t>-</w:t>
                            </w:r>
                            <w:r>
                              <w:rPr>
                                <w:b/>
                                <w:bCs/>
                                <w:color w:val="000000" w:themeColor="text1"/>
                                <w:sz w:val="56"/>
                                <w:szCs w:val="56"/>
                                <w:lang w:val="en-GB"/>
                              </w:rPr>
                              <w:t>HDR</w:t>
                            </w:r>
                            <w:r w:rsidRPr="008B11E2">
                              <w:rPr>
                                <w:b/>
                                <w:bCs/>
                                <w:color w:val="000000" w:themeColor="text1"/>
                                <w:sz w:val="56"/>
                                <w:szCs w:val="56"/>
                                <w:lang w:val="ru-RU"/>
                              </w:rPr>
                              <w:t>2000</w:t>
                            </w:r>
                            <w:r>
                              <w:rPr>
                                <w:b/>
                                <w:bCs/>
                                <w:color w:val="000000" w:themeColor="text1"/>
                                <w:sz w:val="56"/>
                                <w:szCs w:val="56"/>
                                <w:lang w:val="bg-BG"/>
                              </w:rPr>
                              <w:t>/</w:t>
                            </w:r>
                            <w:r w:rsidRPr="000551C9">
                              <w:rPr>
                                <w:b/>
                                <w:bCs/>
                                <w:color w:val="000000" w:themeColor="text1"/>
                                <w:sz w:val="56"/>
                                <w:szCs w:val="56"/>
                                <w:lang w:val="en-GB"/>
                              </w:rPr>
                              <w:t>HT</w:t>
                            </w:r>
                            <w:r w:rsidRPr="00357E6F">
                              <w:rPr>
                                <w:b/>
                                <w:bCs/>
                                <w:color w:val="000000" w:themeColor="text1"/>
                                <w:sz w:val="56"/>
                                <w:szCs w:val="56"/>
                                <w:lang w:val="ru-RU"/>
                              </w:rPr>
                              <w:t>-</w:t>
                            </w:r>
                            <w:r>
                              <w:rPr>
                                <w:b/>
                                <w:bCs/>
                                <w:color w:val="000000" w:themeColor="text1"/>
                                <w:sz w:val="56"/>
                                <w:szCs w:val="56"/>
                                <w:lang w:val="en-GB"/>
                              </w:rPr>
                              <w:t>HDR</w:t>
                            </w:r>
                            <w:r w:rsidRPr="008B11E2">
                              <w:rPr>
                                <w:b/>
                                <w:bCs/>
                                <w:color w:val="000000" w:themeColor="text1"/>
                                <w:sz w:val="56"/>
                                <w:szCs w:val="56"/>
                                <w:lang w:val="ru-RU"/>
                              </w:rPr>
                              <w:t>2400</w:t>
                            </w:r>
                          </w:p>
                          <w:p w14:paraId="68A688D5" w14:textId="0A74A256" w:rsidR="008B11E2" w:rsidRPr="008B11E2" w:rsidRDefault="008B11E2" w:rsidP="00BD46D4">
                            <w:pPr>
                              <w:jc w:val="center"/>
                              <w:rPr>
                                <w:b/>
                                <w:bCs/>
                                <w:color w:val="000000" w:themeColor="text1"/>
                                <w:sz w:val="52"/>
                                <w:szCs w:val="52"/>
                                <w:lang w:val="ru-RU"/>
                              </w:rPr>
                            </w:pPr>
                            <w:r>
                              <w:rPr>
                                <w:b/>
                                <w:bCs/>
                                <w:color w:val="000000" w:themeColor="text1"/>
                                <w:sz w:val="52"/>
                                <w:szCs w:val="52"/>
                                <w:lang w:val="en-GB"/>
                              </w:rPr>
                              <w:t>HT</w:t>
                            </w:r>
                            <w:r w:rsidRPr="008B11E2">
                              <w:rPr>
                                <w:b/>
                                <w:bCs/>
                                <w:color w:val="000000" w:themeColor="text1"/>
                                <w:sz w:val="52"/>
                                <w:szCs w:val="52"/>
                                <w:lang w:val="ru-RU"/>
                              </w:rPr>
                              <w:t>-</w:t>
                            </w:r>
                            <w:r>
                              <w:rPr>
                                <w:b/>
                                <w:bCs/>
                                <w:color w:val="000000" w:themeColor="text1"/>
                                <w:sz w:val="52"/>
                                <w:szCs w:val="52"/>
                                <w:lang w:val="en-GB"/>
                              </w:rPr>
                              <w:t>HDR</w:t>
                            </w:r>
                            <w:r w:rsidRPr="008B11E2">
                              <w:rPr>
                                <w:b/>
                                <w:bCs/>
                                <w:color w:val="000000" w:themeColor="text1"/>
                                <w:sz w:val="52"/>
                                <w:szCs w:val="52"/>
                                <w:lang w:val="ru-RU"/>
                              </w:rPr>
                              <w:t>2700</w:t>
                            </w:r>
                            <w:proofErr w:type="spellStart"/>
                            <w:r>
                              <w:rPr>
                                <w:b/>
                                <w:bCs/>
                                <w:color w:val="000000" w:themeColor="text1"/>
                                <w:sz w:val="52"/>
                                <w:szCs w:val="52"/>
                                <w:lang w:val="en-GB"/>
                              </w:rPr>
                              <w:t>inv</w:t>
                            </w:r>
                            <w:proofErr w:type="spellEnd"/>
                            <w:r w:rsidRPr="008B11E2">
                              <w:rPr>
                                <w:b/>
                                <w:bCs/>
                                <w:color w:val="000000" w:themeColor="text1"/>
                                <w:sz w:val="52"/>
                                <w:szCs w:val="52"/>
                                <w:lang w:val="ru-RU"/>
                              </w:rPr>
                              <w:t xml:space="preserve"> </w:t>
                            </w:r>
                            <w:r>
                              <w:rPr>
                                <w:b/>
                                <w:bCs/>
                                <w:color w:val="000000" w:themeColor="text1"/>
                                <w:sz w:val="52"/>
                                <w:szCs w:val="52"/>
                                <w:lang w:val="en-GB"/>
                              </w:rPr>
                              <w:t>PROFI</w:t>
                            </w:r>
                          </w:p>
                          <w:p w14:paraId="56C68DFA" w14:textId="776C6C8A" w:rsidR="008B11E2" w:rsidRPr="00FE0D77" w:rsidRDefault="008B11E2" w:rsidP="00FE0D77">
                            <w:pPr>
                              <w:spacing w:line="593" w:lineRule="exact"/>
                              <w:ind w:left="291"/>
                              <w:jc w:val="center"/>
                              <w:rPr>
                                <w:rFonts w:ascii="Arial" w:eastAsia="Times New Roman" w:hAnsi="Arial" w:cs="Arial"/>
                                <w:sz w:val="52"/>
                                <w:szCs w:val="52"/>
                                <w:lang w:val="ru-RU"/>
                              </w:rPr>
                            </w:pPr>
                            <w:r w:rsidRPr="00FE0D77">
                              <w:rPr>
                                <w:rFonts w:ascii="Arial" w:eastAsia="Times New Roman" w:hAnsi="Arial" w:cs="Arial"/>
                                <w:b/>
                                <w:bCs/>
                                <w:sz w:val="52"/>
                                <w:szCs w:val="52"/>
                                <w:lang w:val="bg-BG"/>
                              </w:rPr>
                              <w:t>МОЙКА</w:t>
                            </w:r>
                            <w:r w:rsidRPr="00FE0D77">
                              <w:rPr>
                                <w:rFonts w:ascii="Arial" w:eastAsia="Times New Roman" w:hAnsi="Arial" w:cs="Arial"/>
                                <w:b/>
                                <w:bCs/>
                                <w:sz w:val="52"/>
                                <w:szCs w:val="52"/>
                                <w:lang w:val="ru-RU"/>
                              </w:rPr>
                              <w:t xml:space="preserve"> ВЫСОКОГО ДАВЛЕНИЯ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C7AEA" id="_x0000_t202" coordsize="21600,21600" o:spt="202" path="m,l,21600r21600,l21600,xe">
                <v:stroke joinstyle="miter"/>
                <v:path gradientshapeok="t" o:connecttype="rect"/>
              </v:shapetype>
              <v:shape id="Надпись 2" o:spid="_x0000_s1026" type="#_x0000_t202" style="position:absolute;left:0;text-align:left;margin-left:-31.7pt;margin-top:105.2pt;width:470pt;height:233.7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" filled="f" stroked="f">
                <v:textbox>
                  <w:txbxContent>
                    <w:p w14:paraId="46870934" w14:textId="77777777" w:rsidR="008B11E2" w:rsidRDefault="008B11E2" w:rsidP="00F80892">
                      <w:pPr>
                        <w:jc w:val="center"/>
                        <w:rPr>
                          <w:b/>
                          <w:bCs/>
                          <w:color w:val="000000" w:themeColor="text1"/>
                          <w:sz w:val="40"/>
                          <w:szCs w:val="40"/>
                          <w:lang w:val="ru-RU"/>
                        </w:rPr>
                      </w:pPr>
                      <w:r w:rsidRPr="001E3A74">
                        <w:rPr>
                          <w:b/>
                          <w:bCs/>
                          <w:color w:val="000000" w:themeColor="text1"/>
                          <w:sz w:val="40"/>
                          <w:szCs w:val="40"/>
                          <w:lang w:val="ru-RU"/>
                        </w:rPr>
                        <w:t>Руководство по эксплуатации</w:t>
                      </w:r>
                    </w:p>
                    <w:p w14:paraId="77C59F9E" w14:textId="1AF1BA5C" w:rsidR="008B11E2" w:rsidRPr="000551C9" w:rsidRDefault="008B11E2" w:rsidP="00F80892">
                      <w:pPr>
                        <w:jc w:val="center"/>
                        <w:rPr>
                          <w:b/>
                          <w:bCs/>
                          <w:color w:val="000000" w:themeColor="text1"/>
                          <w:sz w:val="32"/>
                          <w:szCs w:val="32"/>
                          <w:lang w:val="ru-RU"/>
                        </w:rPr>
                      </w:pPr>
                      <w:r w:rsidRPr="000551C9">
                        <w:rPr>
                          <w:b/>
                          <w:bCs/>
                          <w:color w:val="000000" w:themeColor="text1"/>
                          <w:sz w:val="32"/>
                          <w:szCs w:val="32"/>
                          <w:lang w:val="ru-RU"/>
                        </w:rPr>
                        <w:t xml:space="preserve"> </w:t>
                      </w:r>
                    </w:p>
                    <w:p w14:paraId="6898B1D5" w14:textId="77777777" w:rsidR="008B11E2" w:rsidRPr="008B11E2" w:rsidRDefault="008B11E2" w:rsidP="00357E6F">
                      <w:pPr>
                        <w:jc w:val="center"/>
                        <w:rPr>
                          <w:b/>
                          <w:bCs/>
                          <w:color w:val="000000" w:themeColor="text1"/>
                          <w:sz w:val="56"/>
                          <w:szCs w:val="56"/>
                          <w:lang w:val="ru-RU"/>
                        </w:rPr>
                      </w:pPr>
                      <w:r w:rsidRPr="000551C9">
                        <w:rPr>
                          <w:b/>
                          <w:bCs/>
                          <w:color w:val="000000" w:themeColor="text1"/>
                          <w:sz w:val="56"/>
                          <w:szCs w:val="56"/>
                          <w:lang w:val="ru-RU"/>
                        </w:rPr>
                        <w:t>HT-</w:t>
                      </w:r>
                      <w:r>
                        <w:rPr>
                          <w:b/>
                          <w:bCs/>
                          <w:color w:val="000000" w:themeColor="text1"/>
                          <w:sz w:val="56"/>
                          <w:szCs w:val="56"/>
                          <w:lang w:val="en-GB"/>
                        </w:rPr>
                        <w:t>HDR</w:t>
                      </w:r>
                      <w:r w:rsidRPr="008B11E2">
                        <w:rPr>
                          <w:b/>
                          <w:bCs/>
                          <w:color w:val="000000" w:themeColor="text1"/>
                          <w:sz w:val="56"/>
                          <w:szCs w:val="56"/>
                          <w:lang w:val="ru-RU"/>
                        </w:rPr>
                        <w:t>1600</w:t>
                      </w:r>
                    </w:p>
                    <w:p w14:paraId="157B79B6" w14:textId="70A2A078" w:rsidR="008B11E2" w:rsidRPr="008B11E2" w:rsidRDefault="008B11E2" w:rsidP="00357E6F">
                      <w:pPr>
                        <w:jc w:val="center"/>
                        <w:rPr>
                          <w:b/>
                          <w:bCs/>
                          <w:color w:val="000000" w:themeColor="text1"/>
                          <w:sz w:val="56"/>
                          <w:szCs w:val="56"/>
                          <w:lang w:val="ru-RU"/>
                        </w:rPr>
                      </w:pPr>
                      <w:r>
                        <w:rPr>
                          <w:b/>
                          <w:bCs/>
                          <w:color w:val="000000" w:themeColor="text1"/>
                          <w:sz w:val="56"/>
                          <w:szCs w:val="56"/>
                          <w:lang w:val="en-GB"/>
                        </w:rPr>
                        <w:t>HT</w:t>
                      </w:r>
                      <w:r w:rsidRPr="008B11E2">
                        <w:rPr>
                          <w:b/>
                          <w:bCs/>
                          <w:color w:val="000000" w:themeColor="text1"/>
                          <w:sz w:val="56"/>
                          <w:szCs w:val="56"/>
                          <w:lang w:val="ru-RU"/>
                        </w:rPr>
                        <w:t>-</w:t>
                      </w:r>
                      <w:r>
                        <w:rPr>
                          <w:b/>
                          <w:bCs/>
                          <w:color w:val="000000" w:themeColor="text1"/>
                          <w:sz w:val="56"/>
                          <w:szCs w:val="56"/>
                          <w:lang w:val="en-GB"/>
                        </w:rPr>
                        <w:t>HDR</w:t>
                      </w:r>
                      <w:r w:rsidRPr="008B11E2">
                        <w:rPr>
                          <w:b/>
                          <w:bCs/>
                          <w:color w:val="000000" w:themeColor="text1"/>
                          <w:sz w:val="56"/>
                          <w:szCs w:val="56"/>
                          <w:lang w:val="ru-RU"/>
                        </w:rPr>
                        <w:t>2000</w:t>
                      </w:r>
                      <w:r>
                        <w:rPr>
                          <w:b/>
                          <w:bCs/>
                          <w:color w:val="000000" w:themeColor="text1"/>
                          <w:sz w:val="56"/>
                          <w:szCs w:val="56"/>
                          <w:lang w:val="bg-BG"/>
                        </w:rPr>
                        <w:t>/</w:t>
                      </w:r>
                      <w:r w:rsidRPr="000551C9">
                        <w:rPr>
                          <w:b/>
                          <w:bCs/>
                          <w:color w:val="000000" w:themeColor="text1"/>
                          <w:sz w:val="56"/>
                          <w:szCs w:val="56"/>
                          <w:lang w:val="en-GB"/>
                        </w:rPr>
                        <w:t>HT</w:t>
                      </w:r>
                      <w:r w:rsidRPr="00357E6F">
                        <w:rPr>
                          <w:b/>
                          <w:bCs/>
                          <w:color w:val="000000" w:themeColor="text1"/>
                          <w:sz w:val="56"/>
                          <w:szCs w:val="56"/>
                          <w:lang w:val="ru-RU"/>
                        </w:rPr>
                        <w:t>-</w:t>
                      </w:r>
                      <w:r>
                        <w:rPr>
                          <w:b/>
                          <w:bCs/>
                          <w:color w:val="000000" w:themeColor="text1"/>
                          <w:sz w:val="56"/>
                          <w:szCs w:val="56"/>
                          <w:lang w:val="en-GB"/>
                        </w:rPr>
                        <w:t>HDR</w:t>
                      </w:r>
                      <w:r w:rsidRPr="008B11E2">
                        <w:rPr>
                          <w:b/>
                          <w:bCs/>
                          <w:color w:val="000000" w:themeColor="text1"/>
                          <w:sz w:val="56"/>
                          <w:szCs w:val="56"/>
                          <w:lang w:val="ru-RU"/>
                        </w:rPr>
                        <w:t>2400</w:t>
                      </w:r>
                    </w:p>
                    <w:p w14:paraId="68A688D5" w14:textId="0A74A256" w:rsidR="008B11E2" w:rsidRPr="008B11E2" w:rsidRDefault="008B11E2" w:rsidP="00BD46D4">
                      <w:pPr>
                        <w:jc w:val="center"/>
                        <w:rPr>
                          <w:b/>
                          <w:bCs/>
                          <w:color w:val="000000" w:themeColor="text1"/>
                          <w:sz w:val="52"/>
                          <w:szCs w:val="52"/>
                          <w:lang w:val="ru-RU"/>
                        </w:rPr>
                      </w:pPr>
                      <w:r>
                        <w:rPr>
                          <w:b/>
                          <w:bCs/>
                          <w:color w:val="000000" w:themeColor="text1"/>
                          <w:sz w:val="52"/>
                          <w:szCs w:val="52"/>
                          <w:lang w:val="en-GB"/>
                        </w:rPr>
                        <w:t>HT</w:t>
                      </w:r>
                      <w:r w:rsidRPr="008B11E2">
                        <w:rPr>
                          <w:b/>
                          <w:bCs/>
                          <w:color w:val="000000" w:themeColor="text1"/>
                          <w:sz w:val="52"/>
                          <w:szCs w:val="52"/>
                          <w:lang w:val="ru-RU"/>
                        </w:rPr>
                        <w:t>-</w:t>
                      </w:r>
                      <w:r>
                        <w:rPr>
                          <w:b/>
                          <w:bCs/>
                          <w:color w:val="000000" w:themeColor="text1"/>
                          <w:sz w:val="52"/>
                          <w:szCs w:val="52"/>
                          <w:lang w:val="en-GB"/>
                        </w:rPr>
                        <w:t>HDR</w:t>
                      </w:r>
                      <w:r w:rsidRPr="008B11E2">
                        <w:rPr>
                          <w:b/>
                          <w:bCs/>
                          <w:color w:val="000000" w:themeColor="text1"/>
                          <w:sz w:val="52"/>
                          <w:szCs w:val="52"/>
                          <w:lang w:val="ru-RU"/>
                        </w:rPr>
                        <w:t>2700</w:t>
                      </w:r>
                      <w:proofErr w:type="spellStart"/>
                      <w:r>
                        <w:rPr>
                          <w:b/>
                          <w:bCs/>
                          <w:color w:val="000000" w:themeColor="text1"/>
                          <w:sz w:val="52"/>
                          <w:szCs w:val="52"/>
                          <w:lang w:val="en-GB"/>
                        </w:rPr>
                        <w:t>inv</w:t>
                      </w:r>
                      <w:proofErr w:type="spellEnd"/>
                      <w:r w:rsidRPr="008B11E2">
                        <w:rPr>
                          <w:b/>
                          <w:bCs/>
                          <w:color w:val="000000" w:themeColor="text1"/>
                          <w:sz w:val="52"/>
                          <w:szCs w:val="52"/>
                          <w:lang w:val="ru-RU"/>
                        </w:rPr>
                        <w:t xml:space="preserve"> </w:t>
                      </w:r>
                      <w:r>
                        <w:rPr>
                          <w:b/>
                          <w:bCs/>
                          <w:color w:val="000000" w:themeColor="text1"/>
                          <w:sz w:val="52"/>
                          <w:szCs w:val="52"/>
                          <w:lang w:val="en-GB"/>
                        </w:rPr>
                        <w:t>PROFI</w:t>
                      </w:r>
                    </w:p>
                    <w:p w14:paraId="56C68DFA" w14:textId="776C6C8A" w:rsidR="008B11E2" w:rsidRPr="00FE0D77" w:rsidRDefault="008B11E2" w:rsidP="00FE0D77">
                      <w:pPr>
                        <w:spacing w:line="593" w:lineRule="exact"/>
                        <w:ind w:left="291"/>
                        <w:jc w:val="center"/>
                        <w:rPr>
                          <w:rFonts w:ascii="Arial" w:eastAsia="Times New Roman" w:hAnsi="Arial" w:cs="Arial"/>
                          <w:sz w:val="52"/>
                          <w:szCs w:val="52"/>
                          <w:lang w:val="ru-RU"/>
                        </w:rPr>
                      </w:pPr>
                      <w:r w:rsidRPr="00FE0D77">
                        <w:rPr>
                          <w:rFonts w:ascii="Arial" w:eastAsia="Times New Roman" w:hAnsi="Arial" w:cs="Arial"/>
                          <w:b/>
                          <w:bCs/>
                          <w:sz w:val="52"/>
                          <w:szCs w:val="52"/>
                          <w:lang w:val="bg-BG"/>
                        </w:rPr>
                        <w:t>МОЙКА</w:t>
                      </w:r>
                      <w:r w:rsidRPr="00FE0D77">
                        <w:rPr>
                          <w:rFonts w:ascii="Arial" w:eastAsia="Times New Roman" w:hAnsi="Arial" w:cs="Arial"/>
                          <w:b/>
                          <w:bCs/>
                          <w:sz w:val="52"/>
                          <w:szCs w:val="52"/>
                          <w:lang w:val="ru-RU"/>
                        </w:rPr>
                        <w:t xml:space="preserve"> ВЫСОКОГО ДАВЛЕНИЯ</w:t>
                      </w:r>
                    </w:p>
                  </w:txbxContent>
                </v:textbox>
                <w10:wrap type="square"/>
              </v:shape>
            </w:pict>
          </mc:Fallback>
        </mc:AlternateContent>
      </w:r>
      <w:r w:rsidR="00B429D0">
        <w:rPr>
          <w:noProof/>
        </w:rPr>
        <mc:AlternateContent>
          <mc:Choice Requires="wps">
            <w:drawing>
              <wp:anchor distT="0" distB="0" distL="114300" distR="114300" simplePos="0" relativeHeight="251585535" behindDoc="1" locked="0" layoutInCell="1" allowOverlap="1" wp14:anchorId="4717BB7F" wp14:editId="045B9AAB">
                <wp:simplePos x="0" y="0"/>
                <wp:positionH relativeFrom="column">
                  <wp:posOffset>-622742</wp:posOffset>
                </wp:positionH>
                <wp:positionV relativeFrom="paragraph">
                  <wp:posOffset>9429</wp:posOffset>
                </wp:positionV>
                <wp:extent cx="6526996" cy="9316494"/>
                <wp:effectExtent l="12700" t="12700" r="13970" b="18415"/>
                <wp:wrapNone/>
                <wp:docPr id="2" name="Rectangle 2"/>
                <wp:cNvGraphicFramePr/>
                <a:graphic xmlns:a="http://schemas.openxmlformats.org/drawingml/2006/main">
                  <a:graphicData uri="http://schemas.microsoft.com/office/word/2010/wordprocessingShape">
                    <wps:wsp>
                      <wps:cNvSpPr/>
                      <wps:spPr>
                        <a:xfrm>
                          <a:off x="0" y="0"/>
                          <a:ext cx="6526996" cy="93164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373563" id="Rectangle 2" o:spid="_x0000_s1026" style="position:absolute;margin-left:-49.05pt;margin-top:.75pt;width:513.95pt;height:733.6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" fillcolor="#4f81bd [3204]" strokecolor="#243f60 [1604]" strokeweight="2pt"/>
            </w:pict>
          </mc:Fallback>
        </mc:AlternateContent>
      </w:r>
      <w:r w:rsidR="007127E6">
        <w:rPr>
          <w:noProof/>
        </w:rPr>
        <mc:AlternateContent>
          <mc:Choice Requires="wps">
            <w:drawing>
              <wp:anchor distT="45720" distB="45720" distL="114300" distR="114300" simplePos="0" relativeHeight="251639808" behindDoc="0" locked="0" layoutInCell="1" allowOverlap="1" wp14:anchorId="4EB54FD2" wp14:editId="7DFBD7BE">
                <wp:simplePos x="0" y="0"/>
                <wp:positionH relativeFrom="column">
                  <wp:posOffset>3843655</wp:posOffset>
                </wp:positionH>
                <wp:positionV relativeFrom="paragraph">
                  <wp:posOffset>8701405</wp:posOffset>
                </wp:positionV>
                <wp:extent cx="1424305" cy="424815"/>
                <wp:effectExtent l="0" t="0" r="0" b="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24815"/>
                        </a:xfrm>
                        <a:prstGeom prst="rect">
                          <a:avLst/>
                        </a:prstGeom>
                        <a:noFill/>
                        <a:ln w="9525">
                          <a:noFill/>
                          <a:miter lim="800000"/>
                          <a:headEnd/>
                          <a:tailEnd/>
                        </a:ln>
                      </wps:spPr>
                      <wps:txbx>
                        <w:txbxContent>
                          <w:p w14:paraId="60CDAC39" w14:textId="097D1BE0" w:rsidR="008B11E2" w:rsidRPr="009557B0" w:rsidRDefault="008B11E2" w:rsidP="009557B0">
                            <w:pPr>
                              <w:jc w:val="left"/>
                              <w:rPr>
                                <w:b/>
                                <w:bCs/>
                                <w:color w:val="000000"/>
                                <w:sz w:val="20"/>
                                <w:szCs w:val="20"/>
                                <w:lang w:val="en-GB"/>
                              </w:rPr>
                            </w:pPr>
                            <w:r>
                              <w:rPr>
                                <w:b/>
                                <w:bCs/>
                                <w:color w:val="000000"/>
                                <w:sz w:val="20"/>
                                <w:szCs w:val="20"/>
                                <w:lang w:val="en-GB"/>
                              </w:rPr>
                              <w:t>www.HAITEC.ru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4FD2" id="_x0000_s1027" type="#_x0000_t202" style="position:absolute;left:0;text-align:left;margin-left:302.65pt;margin-top:685.15pt;width:112.15pt;height:33.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" filled="f" stroked="f">
                <v:textbox>
                  <w:txbxContent>
                    <w:p w14:paraId="60CDAC39" w14:textId="097D1BE0" w:rsidR="008B11E2" w:rsidRPr="009557B0" w:rsidRDefault="008B11E2" w:rsidP="009557B0">
                      <w:pPr>
                        <w:jc w:val="left"/>
                        <w:rPr>
                          <w:b/>
                          <w:bCs/>
                          <w:color w:val="000000"/>
                          <w:sz w:val="20"/>
                          <w:szCs w:val="20"/>
                          <w:lang w:val="en-GB"/>
                        </w:rPr>
                      </w:pPr>
                      <w:r>
                        <w:rPr>
                          <w:b/>
                          <w:bCs/>
                          <w:color w:val="000000"/>
                          <w:sz w:val="20"/>
                          <w:szCs w:val="20"/>
                          <w:lang w:val="en-GB"/>
                        </w:rPr>
                        <w:t>www.HAITEC.ru</w:t>
                      </w:r>
                    </w:p>
                  </w:txbxContent>
                </v:textbox>
                <w10:wrap type="square"/>
              </v:shape>
            </w:pict>
          </mc:Fallback>
        </mc:AlternateContent>
      </w:r>
      <w:r w:rsidR="007127E6" w:rsidRPr="009557B0">
        <w:rPr>
          <w:noProof/>
        </w:rPr>
        <w:drawing>
          <wp:anchor distT="0" distB="0" distL="114300" distR="114300" simplePos="0" relativeHeight="251640832" behindDoc="0" locked="0" layoutInCell="1" allowOverlap="1" wp14:anchorId="6EF974D9" wp14:editId="41908E88">
            <wp:simplePos x="0" y="0"/>
            <wp:positionH relativeFrom="column">
              <wp:posOffset>155575</wp:posOffset>
            </wp:positionH>
            <wp:positionV relativeFrom="paragraph">
              <wp:posOffset>6555740</wp:posOffset>
            </wp:positionV>
            <wp:extent cx="1838960" cy="1838960"/>
            <wp:effectExtent l="0" t="0" r="2540" b="2540"/>
            <wp:wrapNone/>
            <wp:docPr id="54" name="Picture 33" descr="Qr code&#10;&#10;Description automatically generated">
              <a:extLst xmlns:a="http://schemas.openxmlformats.org/drawingml/2006/main">
                <a:ext uri="{FF2B5EF4-FFF2-40B4-BE49-F238E27FC236}">
                  <a16:creationId xmlns:a16="http://schemas.microsoft.com/office/drawing/2014/main" id="{5758719F-B82C-F543-A273-37FF74BA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r code&#10;&#10;Description automatically generated">
                      <a:extLst>
                        <a:ext uri="{FF2B5EF4-FFF2-40B4-BE49-F238E27FC236}">
                          <a16:creationId xmlns:a16="http://schemas.microsoft.com/office/drawing/2014/main" id="{5758719F-B82C-F543-A273-37FF74BADD70}"/>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838960" cy="1838960"/>
                    </a:xfrm>
                    <a:prstGeom prst="rect">
                      <a:avLst/>
                    </a:prstGeom>
                  </pic:spPr>
                </pic:pic>
              </a:graphicData>
            </a:graphic>
            <wp14:sizeRelH relativeFrom="page">
              <wp14:pctWidth>0</wp14:pctWidth>
            </wp14:sizeRelH>
            <wp14:sizeRelV relativeFrom="page">
              <wp14:pctHeight>0</wp14:pctHeight>
            </wp14:sizeRelV>
          </wp:anchor>
        </w:drawing>
      </w:r>
      <w:r w:rsidR="007127E6">
        <w:rPr>
          <w:noProof/>
        </w:rPr>
        <mc:AlternateContent>
          <mc:Choice Requires="wps">
            <w:drawing>
              <wp:anchor distT="45720" distB="45720" distL="114300" distR="114300" simplePos="0" relativeHeight="251637760" behindDoc="0" locked="0" layoutInCell="1" allowOverlap="1" wp14:anchorId="2133F748" wp14:editId="693A55D6">
                <wp:simplePos x="0" y="0"/>
                <wp:positionH relativeFrom="column">
                  <wp:posOffset>24130</wp:posOffset>
                </wp:positionH>
                <wp:positionV relativeFrom="paragraph">
                  <wp:posOffset>8538210</wp:posOffset>
                </wp:positionV>
                <wp:extent cx="2179320" cy="424815"/>
                <wp:effectExtent l="0" t="0" r="0" b="0"/>
                <wp:wrapSquare wrapText="bothSides"/>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24815"/>
                        </a:xfrm>
                        <a:prstGeom prst="rect">
                          <a:avLst/>
                        </a:prstGeom>
                        <a:noFill/>
                        <a:ln w="9525">
                          <a:noFill/>
                          <a:miter lim="800000"/>
                          <a:headEnd/>
                          <a:tailEnd/>
                        </a:ln>
                      </wps:spPr>
                      <wps:txbx>
                        <w:txbxContent>
                          <w:p w14:paraId="307A1714" w14:textId="3EC8F1ED" w:rsidR="008B11E2" w:rsidRDefault="008B11E2" w:rsidP="00530B1D">
                            <w:pPr>
                              <w:jc w:val="left"/>
                              <w:rPr>
                                <w:b/>
                                <w:bCs/>
                                <w:color w:val="000000"/>
                                <w:sz w:val="20"/>
                                <w:szCs w:val="20"/>
                                <w:lang w:val="en-GB"/>
                              </w:rPr>
                            </w:pPr>
                            <w:r w:rsidRPr="009557B0">
                              <w:rPr>
                                <w:b/>
                                <w:bCs/>
                                <w:color w:val="000000"/>
                                <w:sz w:val="20"/>
                                <w:szCs w:val="20"/>
                                <w:lang w:val="en-GB"/>
                              </w:rPr>
                              <w:t>LLC “HAITEC”</w:t>
                            </w:r>
                          </w:p>
                          <w:p w14:paraId="44ACB9A1" w14:textId="54FAC84F" w:rsidR="008B11E2" w:rsidRPr="009557B0" w:rsidRDefault="008B11E2" w:rsidP="00530B1D">
                            <w:pPr>
                              <w:jc w:val="left"/>
                              <w:rPr>
                                <w:b/>
                                <w:bCs/>
                                <w:color w:val="000000"/>
                                <w:sz w:val="20"/>
                                <w:szCs w:val="20"/>
                                <w:lang w:val="en-GB"/>
                              </w:rPr>
                            </w:pPr>
                            <w:r>
                              <w:rPr>
                                <w:b/>
                                <w:bCs/>
                                <w:color w:val="000000"/>
                                <w:sz w:val="20"/>
                                <w:szCs w:val="20"/>
                                <w:lang w:val="en-GB"/>
                              </w:rPr>
                              <w:t>123592 MOSCOW,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F748" id="_x0000_s1028" type="#_x0000_t202" style="position:absolute;left:0;text-align:left;margin-left:1.9pt;margin-top:672.3pt;width:171.6pt;height:33.4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" filled="f" stroked="f">
                <v:textbox>
                  <w:txbxContent>
                    <w:p w14:paraId="307A1714" w14:textId="3EC8F1ED" w:rsidR="008B11E2" w:rsidRDefault="008B11E2" w:rsidP="00530B1D">
                      <w:pPr>
                        <w:jc w:val="left"/>
                        <w:rPr>
                          <w:b/>
                          <w:bCs/>
                          <w:color w:val="000000"/>
                          <w:sz w:val="20"/>
                          <w:szCs w:val="20"/>
                          <w:lang w:val="en-GB"/>
                        </w:rPr>
                      </w:pPr>
                      <w:r w:rsidRPr="009557B0">
                        <w:rPr>
                          <w:b/>
                          <w:bCs/>
                          <w:color w:val="000000"/>
                          <w:sz w:val="20"/>
                          <w:szCs w:val="20"/>
                          <w:lang w:val="en-GB"/>
                        </w:rPr>
                        <w:t>LLC “HAITEC”</w:t>
                      </w:r>
                    </w:p>
                    <w:p w14:paraId="44ACB9A1" w14:textId="54FAC84F" w:rsidR="008B11E2" w:rsidRPr="009557B0" w:rsidRDefault="008B11E2" w:rsidP="00530B1D">
                      <w:pPr>
                        <w:jc w:val="left"/>
                        <w:rPr>
                          <w:b/>
                          <w:bCs/>
                          <w:color w:val="000000"/>
                          <w:sz w:val="20"/>
                          <w:szCs w:val="20"/>
                          <w:lang w:val="en-GB"/>
                        </w:rPr>
                      </w:pPr>
                      <w:r>
                        <w:rPr>
                          <w:b/>
                          <w:bCs/>
                          <w:color w:val="000000"/>
                          <w:sz w:val="20"/>
                          <w:szCs w:val="20"/>
                          <w:lang w:val="en-GB"/>
                        </w:rPr>
                        <w:t>123592 MOSCOW, RUSSIA</w:t>
                      </w:r>
                    </w:p>
                  </w:txbxContent>
                </v:textbox>
                <w10:wrap type="square"/>
              </v:shape>
            </w:pict>
          </mc:Fallback>
        </mc:AlternateContent>
      </w:r>
      <w:r w:rsidR="001E3A74" w:rsidRPr="009E5088">
        <w:rPr>
          <w:noProof/>
        </w:rPr>
        <w:drawing>
          <wp:anchor distT="0" distB="0" distL="114300" distR="114300" simplePos="0" relativeHeight="251634688" behindDoc="1" locked="0" layoutInCell="1" allowOverlap="1" wp14:anchorId="0E817F17" wp14:editId="2DF69EE4">
            <wp:simplePos x="0" y="0"/>
            <wp:positionH relativeFrom="column">
              <wp:posOffset>384908</wp:posOffset>
            </wp:positionH>
            <wp:positionV relativeFrom="paragraph">
              <wp:posOffset>238760</wp:posOffset>
            </wp:positionV>
            <wp:extent cx="4754880" cy="871793"/>
            <wp:effectExtent l="0" t="0" r="0" b="5080"/>
            <wp:wrapNone/>
            <wp:docPr id="49" name="Picture 27" descr="Logo&#10;&#10;Description automatically generated">
              <a:extLst xmlns:a="http://schemas.openxmlformats.org/drawingml/2006/main">
                <a:ext uri="{FF2B5EF4-FFF2-40B4-BE49-F238E27FC236}">
                  <a16:creationId xmlns:a16="http://schemas.microsoft.com/office/drawing/2014/main" id="{AA2BBB78-0C3D-3C4E-B94A-9302CC667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Logo&#10;&#10;Description automatically generated">
                      <a:extLst>
                        <a:ext uri="{FF2B5EF4-FFF2-40B4-BE49-F238E27FC236}">
                          <a16:creationId xmlns:a16="http://schemas.microsoft.com/office/drawing/2014/main" id="{AA2BBB78-0C3D-3C4E-B94A-9302CC667E1F}"/>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4754880" cy="871793"/>
                    </a:xfrm>
                    <a:prstGeom prst="rect">
                      <a:avLst/>
                    </a:prstGeom>
                  </pic:spPr>
                </pic:pic>
              </a:graphicData>
            </a:graphic>
            <wp14:sizeRelH relativeFrom="page">
              <wp14:pctWidth>0</wp14:pctWidth>
            </wp14:sizeRelH>
            <wp14:sizeRelV relativeFrom="page">
              <wp14:pctHeight>0</wp14:pctHeight>
            </wp14:sizeRelV>
          </wp:anchor>
        </w:drawing>
      </w:r>
    </w:p>
    <w:p w14:paraId="4FC35F8B" w14:textId="3F7F3B48" w:rsidR="004254E3" w:rsidRPr="007F7CC0" w:rsidRDefault="004254E3" w:rsidP="00D56029">
      <w:pPr>
        <w:pStyle w:val="1"/>
        <w:ind w:left="0" w:right="-2" w:firstLine="0"/>
        <w:rPr>
          <w:sz w:val="12"/>
          <w:szCs w:val="12"/>
          <w:lang w:val="ru-RU"/>
        </w:rPr>
      </w:pPr>
      <w:bookmarkStart w:id="0" w:name="_Toc103589429"/>
    </w:p>
    <w:p w14:paraId="21BE92FC" w14:textId="2C46784E" w:rsidR="009B13AE" w:rsidRDefault="009B13AE" w:rsidP="00D56029">
      <w:pPr>
        <w:pStyle w:val="1"/>
        <w:ind w:left="0" w:right="-2" w:firstLine="0"/>
      </w:pPr>
      <w:r>
        <w:rPr>
          <w:lang w:val="ru-RU"/>
        </w:rPr>
        <w:t>Декларация соответствия ЕС</w:t>
      </w:r>
      <w:bookmarkEnd w:id="0"/>
    </w:p>
    <w:p w14:paraId="27198512" w14:textId="31C6E213" w:rsidR="009B13AE" w:rsidRDefault="009B13AE" w:rsidP="00D56029">
      <w:pPr>
        <w:pBdr>
          <w:top w:val="nil"/>
          <w:left w:val="nil"/>
          <w:bottom w:val="nil"/>
          <w:right w:val="nil"/>
          <w:between w:val="nil"/>
        </w:pBdr>
        <w:spacing w:line="240" w:lineRule="auto"/>
        <w:ind w:right="-2"/>
        <w:rPr>
          <w:rFonts w:ascii="Arial" w:eastAsia="Arial" w:hAnsi="Arial" w:cs="Arial"/>
          <w:color w:val="000000"/>
          <w:sz w:val="28"/>
          <w:szCs w:val="28"/>
        </w:rPr>
      </w:pPr>
      <w:r>
        <w:rPr>
          <w:rFonts w:ascii="Arial" w:eastAsia="Arial" w:hAnsi="Arial" w:cs="Arial"/>
          <w:b/>
          <w:color w:val="000000"/>
          <w:sz w:val="28"/>
          <w:szCs w:val="28"/>
          <w:lang w:val="ru-RU"/>
        </w:rPr>
        <w:t>-------------------------------------------------------------------------------------------</w:t>
      </w:r>
    </w:p>
    <w:p w14:paraId="1912CDDF" w14:textId="77777777" w:rsidR="009B13AE" w:rsidRDefault="009B13AE" w:rsidP="00D56029">
      <w:pPr>
        <w:ind w:right="-2"/>
      </w:pPr>
      <w:r>
        <w:rPr>
          <w:lang w:val="ru-RU"/>
        </w:rPr>
        <w:t>Настоящим мы заявляем</w:t>
      </w:r>
    </w:p>
    <w:p w14:paraId="01709EAF" w14:textId="7F8EDFAD" w:rsidR="009B13AE" w:rsidRDefault="009B13AE" w:rsidP="00D56029">
      <w:pPr>
        <w:ind w:right="-2"/>
      </w:pPr>
    </w:p>
    <w:p w14:paraId="58845BAA" w14:textId="30DE9BA4" w:rsidR="009B13AE" w:rsidRPr="002776E7" w:rsidRDefault="009B13AE" w:rsidP="00D56029">
      <w:pPr>
        <w:ind w:right="-2"/>
      </w:pPr>
      <w:r w:rsidRPr="00E5742D">
        <w:rPr>
          <w:lang w:val="ru-RU"/>
        </w:rPr>
        <w:t>HAITEC</w:t>
      </w:r>
      <w:r>
        <w:rPr>
          <w:lang w:val="ru-RU"/>
        </w:rPr>
        <w:t xml:space="preserve"> </w:t>
      </w:r>
      <w:r w:rsidR="001716E2" w:rsidRPr="001716E2">
        <w:t>OO</w:t>
      </w:r>
      <w:r w:rsidR="006C1E05" w:rsidRPr="002776E7">
        <w:t>O</w:t>
      </w:r>
    </w:p>
    <w:p w14:paraId="485EF7F9" w14:textId="5AF56013" w:rsidR="009B13AE" w:rsidRDefault="001716E2" w:rsidP="00D56029">
      <w:pPr>
        <w:ind w:right="-2"/>
      </w:pPr>
      <w:r>
        <w:rPr>
          <w:lang w:val="ru-RU"/>
        </w:rPr>
        <w:t>123592 МОСКВА Р</w:t>
      </w:r>
      <w:r w:rsidR="006C1E05" w:rsidRPr="002776E7">
        <w:t>O</w:t>
      </w:r>
      <w:r>
        <w:rPr>
          <w:lang w:val="ru-RU"/>
        </w:rPr>
        <w:t xml:space="preserve">ССИЯ </w:t>
      </w:r>
    </w:p>
    <w:p w14:paraId="4B375593" w14:textId="3F056924" w:rsidR="00A60CB0" w:rsidRPr="001B1DAE" w:rsidRDefault="009B13AE" w:rsidP="001B1DAE">
      <w:pPr>
        <w:spacing w:line="593" w:lineRule="exact"/>
        <w:rPr>
          <w:rFonts w:ascii="Arial" w:eastAsia="Times New Roman" w:hAnsi="Arial" w:cs="Arial"/>
          <w:sz w:val="52"/>
          <w:szCs w:val="52"/>
          <w:lang w:val="ru-RU"/>
        </w:rPr>
      </w:pPr>
      <w:r>
        <w:rPr>
          <w:lang w:val="ru-RU"/>
        </w:rPr>
        <w:t>что продукт, упомянутый ниже</w:t>
      </w:r>
      <w:r w:rsidR="00A60CB0" w:rsidRPr="001B1DAE">
        <w:rPr>
          <w:lang w:val="ru-RU"/>
        </w:rPr>
        <w:t xml:space="preserve"> </w:t>
      </w:r>
      <w:r w:rsidR="001B1DAE" w:rsidRPr="001B1DAE">
        <w:rPr>
          <w:lang w:val="ru-RU"/>
        </w:rPr>
        <w:t>Мойка Высокого Давления</w:t>
      </w:r>
      <w:r w:rsidR="001B1DAE">
        <w:rPr>
          <w:lang w:val="bg-BG"/>
        </w:rPr>
        <w:t>:</w:t>
      </w:r>
    </w:p>
    <w:p w14:paraId="2F1D8018" w14:textId="357014AE" w:rsidR="00A60CB0" w:rsidRPr="008B11E2" w:rsidRDefault="00A60CB0" w:rsidP="00A60CB0">
      <w:pPr>
        <w:jc w:val="left"/>
        <w:rPr>
          <w:lang w:val="en-US"/>
        </w:rPr>
      </w:pPr>
      <w:r w:rsidRPr="008B11E2">
        <w:rPr>
          <w:lang w:val="en-US"/>
        </w:rPr>
        <w:t>HT-</w:t>
      </w:r>
      <w:r w:rsidR="001B1DAE">
        <w:t>HDR1600</w:t>
      </w:r>
    </w:p>
    <w:p w14:paraId="47829A45" w14:textId="4F53CFCF" w:rsidR="00357E6F" w:rsidRDefault="00A60CB0" w:rsidP="00A60CB0">
      <w:pPr>
        <w:jc w:val="left"/>
      </w:pPr>
      <w:r w:rsidRPr="008B11E2">
        <w:rPr>
          <w:lang w:val="en-US"/>
        </w:rPr>
        <w:t>HT-</w:t>
      </w:r>
      <w:r w:rsidR="001B1DAE">
        <w:t>HDR2000 / HAT-HDR2400</w:t>
      </w:r>
    </w:p>
    <w:p w14:paraId="5D581196" w14:textId="72E4B3A9" w:rsidR="001B1DAE" w:rsidRDefault="001B1DAE" w:rsidP="00A60CB0">
      <w:pPr>
        <w:jc w:val="left"/>
        <w:rPr>
          <w:lang w:val="ru-RU"/>
        </w:rPr>
      </w:pPr>
      <w:r>
        <w:t>HT-HDR2700inv PROFI</w:t>
      </w:r>
    </w:p>
    <w:p w14:paraId="16709D9C" w14:textId="2D150833" w:rsidR="009B13AE" w:rsidRPr="00A60CB0" w:rsidRDefault="009B13AE" w:rsidP="00D56029">
      <w:pPr>
        <w:ind w:right="-2"/>
        <w:rPr>
          <w:lang w:val="ru-RU"/>
        </w:rPr>
      </w:pPr>
    </w:p>
    <w:p w14:paraId="795B1534" w14:textId="27FBD2D7" w:rsidR="009B13AE" w:rsidRDefault="009B13AE" w:rsidP="00D56029">
      <w:pPr>
        <w:ind w:right="-2"/>
      </w:pPr>
      <w:r>
        <w:rPr>
          <w:lang w:val="ru-RU"/>
        </w:rPr>
        <w:t>соответствует основополагающим требованиям безопасности и здоровья, предусмотренным соответствующими директивами ЕС 2006/42/ЕС. Данное заявление относится только к устройству в том состоянии, в котором оно было введено в эксплуатацию, детали и/или последующие операции конечного пользователя не учитываются.</w:t>
      </w:r>
    </w:p>
    <w:p w14:paraId="36495A30" w14:textId="0DEA0F7F" w:rsidR="009B13AE" w:rsidRPr="001F5211" w:rsidRDefault="009B13AE" w:rsidP="00D56029">
      <w:pPr>
        <w:ind w:right="-2"/>
        <w:rPr>
          <w:lang w:val="bg-BG"/>
        </w:rPr>
      </w:pPr>
    </w:p>
    <w:p w14:paraId="13475BE3" w14:textId="62700A8E" w:rsidR="00732630" w:rsidRDefault="00357E6F" w:rsidP="00357E6F">
      <w:pPr>
        <w:jc w:val="left"/>
        <w:rPr>
          <w:lang w:val="ru-RU"/>
        </w:rPr>
      </w:pPr>
      <w:r w:rsidRPr="00732630">
        <w:rPr>
          <w:rFonts w:cs="ArialMT"/>
          <w:lang w:val="ru-RU"/>
        </w:rPr>
        <w:t>Модели</w:t>
      </w:r>
      <w:r w:rsidR="00732630" w:rsidRPr="00732630">
        <w:rPr>
          <w:rFonts w:cs="ArialMT"/>
          <w:lang w:val="ru-RU"/>
        </w:rPr>
        <w:t xml:space="preserve"> </w:t>
      </w:r>
      <w:r w:rsidR="001B1DAE" w:rsidRPr="00A60CB0">
        <w:rPr>
          <w:lang w:val="ru-RU"/>
        </w:rPr>
        <w:t>HT-</w:t>
      </w:r>
      <w:r w:rsidR="001B1DAE">
        <w:t>HDR1600</w:t>
      </w:r>
      <w:r w:rsidRPr="00357E6F">
        <w:rPr>
          <w:lang w:val="bg-BG"/>
        </w:rPr>
        <w:t xml:space="preserve">/ </w:t>
      </w:r>
      <w:r>
        <w:rPr>
          <w:lang w:val="en-GB"/>
        </w:rPr>
        <w:t>HT</w:t>
      </w:r>
      <w:r w:rsidRPr="00357E6F">
        <w:rPr>
          <w:lang w:val="bg-BG"/>
        </w:rPr>
        <w:t>-</w:t>
      </w:r>
      <w:r w:rsidR="001B1DAE">
        <w:rPr>
          <w:lang w:val="en-GB"/>
        </w:rPr>
        <w:t>HDR</w:t>
      </w:r>
      <w:r w:rsidR="001B1DAE" w:rsidRPr="001B1DAE">
        <w:rPr>
          <w:lang w:val="bg-BG"/>
        </w:rPr>
        <w:t xml:space="preserve">2000/ </w:t>
      </w:r>
      <w:r w:rsidR="001B1DAE">
        <w:rPr>
          <w:lang w:val="en-GB"/>
        </w:rPr>
        <w:t>HT</w:t>
      </w:r>
      <w:r w:rsidR="001B1DAE" w:rsidRPr="001B1DAE">
        <w:rPr>
          <w:lang w:val="bg-BG"/>
        </w:rPr>
        <w:t>-</w:t>
      </w:r>
      <w:r w:rsidR="001B1DAE">
        <w:rPr>
          <w:lang w:val="en-GB"/>
        </w:rPr>
        <w:t>HDR</w:t>
      </w:r>
      <w:r w:rsidR="001B1DAE" w:rsidRPr="001B1DAE">
        <w:rPr>
          <w:lang w:val="bg-BG"/>
        </w:rPr>
        <w:t xml:space="preserve">2400/ </w:t>
      </w:r>
      <w:r w:rsidR="001B1DAE">
        <w:rPr>
          <w:lang w:val="en-GB"/>
        </w:rPr>
        <w:t>HT</w:t>
      </w:r>
      <w:r w:rsidR="001B1DAE" w:rsidRPr="001B1DAE">
        <w:rPr>
          <w:lang w:val="bg-BG"/>
        </w:rPr>
        <w:t>-</w:t>
      </w:r>
      <w:r w:rsidR="001B1DAE">
        <w:rPr>
          <w:lang w:val="en-GB"/>
        </w:rPr>
        <w:t>HDR</w:t>
      </w:r>
      <w:r w:rsidR="001B1DAE" w:rsidRPr="001B1DAE">
        <w:rPr>
          <w:lang w:val="bg-BG"/>
        </w:rPr>
        <w:t>2700</w:t>
      </w:r>
      <w:proofErr w:type="spellStart"/>
      <w:r w:rsidR="001B1DAE">
        <w:rPr>
          <w:lang w:val="en-GB"/>
        </w:rPr>
        <w:t>inv</w:t>
      </w:r>
      <w:proofErr w:type="spellEnd"/>
      <w:r w:rsidR="001B1DAE" w:rsidRPr="001B1DAE">
        <w:rPr>
          <w:lang w:val="bg-BG"/>
        </w:rPr>
        <w:t xml:space="preserve"> </w:t>
      </w:r>
      <w:r w:rsidR="001B1DAE">
        <w:rPr>
          <w:lang w:val="en-GB"/>
        </w:rPr>
        <w:t>PROFI</w:t>
      </w:r>
      <w:r w:rsidR="001B1DB1" w:rsidRPr="001B1DB1">
        <w:rPr>
          <w:lang w:val="bg-BG"/>
        </w:rPr>
        <w:t xml:space="preserve"> </w:t>
      </w:r>
      <w:r w:rsidR="00732630" w:rsidRPr="00732630">
        <w:rPr>
          <w:rFonts w:cs="ArialMT"/>
          <w:lang w:val="ru-RU"/>
        </w:rPr>
        <w:t>соответствуют требованиям других соответствующих директив</w:t>
      </w:r>
      <w:r w:rsidR="009B13AE">
        <w:rPr>
          <w:lang w:val="ru-RU"/>
        </w:rPr>
        <w:t>:</w:t>
      </w:r>
    </w:p>
    <w:p w14:paraId="7B75290A" w14:textId="1B95A573" w:rsidR="00732630" w:rsidRPr="00732630" w:rsidRDefault="00732630" w:rsidP="00732630">
      <w:pPr>
        <w:autoSpaceDE w:val="0"/>
        <w:autoSpaceDN w:val="0"/>
        <w:adjustRightInd w:val="0"/>
        <w:rPr>
          <w:rFonts w:cs="ArialMT"/>
        </w:rPr>
      </w:pPr>
      <w:r w:rsidRPr="00732630">
        <w:rPr>
          <w:rFonts w:cs="ArialMT"/>
          <w:lang w:val="ru-RU"/>
        </w:rPr>
        <w:t>Директива по защите от шума 2000/14/EC &amp;</w:t>
      </w:r>
      <w:r>
        <w:rPr>
          <w:rFonts w:cs="ArialMT"/>
          <w:lang w:val="ru-RU"/>
        </w:rPr>
        <w:t xml:space="preserve"> </w:t>
      </w:r>
      <w:r w:rsidRPr="00732630">
        <w:rPr>
          <w:rFonts w:cs="ArialMT"/>
          <w:lang w:val="ru-RU"/>
        </w:rPr>
        <w:t>2005/88/EC &amp; 2014/30</w:t>
      </w:r>
      <w:r>
        <w:rPr>
          <w:rFonts w:cs="ArialMT"/>
          <w:lang w:val="ru-RU"/>
        </w:rPr>
        <w:t>/</w:t>
      </w:r>
      <w:r w:rsidRPr="00732630">
        <w:rPr>
          <w:rFonts w:cs="ArialMT"/>
          <w:lang w:val="ru-RU"/>
        </w:rPr>
        <w:t>EU</w:t>
      </w:r>
    </w:p>
    <w:p w14:paraId="1D19E5A5" w14:textId="687DF254" w:rsidR="00732630" w:rsidRPr="00732630" w:rsidRDefault="00732630" w:rsidP="00732630">
      <w:pPr>
        <w:autoSpaceDE w:val="0"/>
        <w:autoSpaceDN w:val="0"/>
        <w:adjustRightInd w:val="0"/>
        <w:rPr>
          <w:rFonts w:cs="ArialMT"/>
        </w:rPr>
      </w:pPr>
      <w:r w:rsidRPr="00732630">
        <w:rPr>
          <w:rFonts w:cs="ArialMT"/>
          <w:lang w:val="ru-RU"/>
        </w:rPr>
        <w:t>а также соответствует следующим нормам:</w:t>
      </w:r>
    </w:p>
    <w:p w14:paraId="636F6392" w14:textId="6D9EB9F7" w:rsidR="00732630" w:rsidRDefault="00732630" w:rsidP="00361041">
      <w:pPr>
        <w:autoSpaceDE w:val="0"/>
        <w:autoSpaceDN w:val="0"/>
        <w:adjustRightInd w:val="0"/>
        <w:rPr>
          <w:rFonts w:cs="ArialMT"/>
          <w:lang w:val="en-GB"/>
        </w:rPr>
      </w:pPr>
      <w:r w:rsidRPr="008B11E2">
        <w:rPr>
          <w:rFonts w:cs="ArialMT"/>
          <w:lang w:val="en-US"/>
        </w:rPr>
        <w:t>EN</w:t>
      </w:r>
      <w:r w:rsidR="00A60CB0" w:rsidRPr="00361041">
        <w:rPr>
          <w:rFonts w:cs="ArialMT"/>
        </w:rPr>
        <w:t xml:space="preserve"> </w:t>
      </w:r>
      <w:r w:rsidR="001B1DAE">
        <w:rPr>
          <w:rFonts w:cs="ArialMT"/>
        </w:rPr>
        <w:t>IEC 55014-1</w:t>
      </w:r>
      <w:r w:rsidRPr="008B11E2">
        <w:rPr>
          <w:rFonts w:cs="ArialMT"/>
          <w:lang w:val="en-US"/>
        </w:rPr>
        <w:t>:</w:t>
      </w:r>
      <w:r w:rsidR="001B1DAE">
        <w:rPr>
          <w:rFonts w:cs="ArialMT"/>
          <w:lang w:val="en-GB"/>
        </w:rPr>
        <w:t xml:space="preserve">2021 / </w:t>
      </w:r>
      <w:r w:rsidR="001B1DAE" w:rsidRPr="008B11E2">
        <w:rPr>
          <w:rFonts w:cs="ArialMT"/>
          <w:lang w:val="en-US"/>
        </w:rPr>
        <w:t>EN</w:t>
      </w:r>
      <w:r w:rsidR="001B1DAE" w:rsidRPr="00361041">
        <w:rPr>
          <w:rFonts w:cs="ArialMT"/>
        </w:rPr>
        <w:t xml:space="preserve"> </w:t>
      </w:r>
      <w:r w:rsidR="001B1DAE">
        <w:rPr>
          <w:rFonts w:cs="ArialMT"/>
        </w:rPr>
        <w:t>IEC 55014-2</w:t>
      </w:r>
      <w:r w:rsidR="001B1DAE" w:rsidRPr="008B11E2">
        <w:rPr>
          <w:rFonts w:cs="ArialMT"/>
          <w:lang w:val="en-US"/>
        </w:rPr>
        <w:t>:</w:t>
      </w:r>
      <w:r w:rsidR="001B1DAE">
        <w:rPr>
          <w:rFonts w:cs="ArialMT"/>
          <w:lang w:val="en-GB"/>
        </w:rPr>
        <w:t>2021</w:t>
      </w:r>
    </w:p>
    <w:p w14:paraId="5481A81E" w14:textId="53DC3C13" w:rsidR="00525914" w:rsidRDefault="00525914" w:rsidP="00361041">
      <w:pPr>
        <w:autoSpaceDE w:val="0"/>
        <w:autoSpaceDN w:val="0"/>
        <w:adjustRightInd w:val="0"/>
        <w:rPr>
          <w:rFonts w:cs="ArialMT"/>
          <w:lang w:val="en-GB"/>
        </w:rPr>
      </w:pPr>
      <w:r w:rsidRPr="001F730C">
        <w:rPr>
          <w:rFonts w:cs="ArialMT"/>
        </w:rPr>
        <w:t>EN</w:t>
      </w:r>
      <w:r w:rsidRPr="008B11E2">
        <w:rPr>
          <w:rFonts w:cs="ArialMT"/>
          <w:lang w:val="en-US"/>
        </w:rPr>
        <w:t xml:space="preserve"> </w:t>
      </w:r>
      <w:r w:rsidRPr="001F730C">
        <w:rPr>
          <w:rFonts w:cs="ArialMT"/>
        </w:rPr>
        <w:t>I</w:t>
      </w:r>
      <w:r w:rsidR="001B1DAE">
        <w:rPr>
          <w:rFonts w:cs="ArialMT"/>
        </w:rPr>
        <w:t>EC</w:t>
      </w:r>
      <w:r w:rsidRPr="008B11E2">
        <w:rPr>
          <w:rFonts w:cs="ArialMT"/>
          <w:lang w:val="en-US"/>
        </w:rPr>
        <w:t xml:space="preserve"> </w:t>
      </w:r>
      <w:r w:rsidR="001B1DAE">
        <w:rPr>
          <w:rFonts w:cs="ArialMT"/>
          <w:lang w:val="en-GB"/>
        </w:rPr>
        <w:t>61000-3-2</w:t>
      </w:r>
      <w:r w:rsidRPr="008B11E2">
        <w:rPr>
          <w:rFonts w:cs="ArialMT"/>
          <w:lang w:val="en-US"/>
        </w:rPr>
        <w:t>:20</w:t>
      </w:r>
      <w:r w:rsidR="001B1DAE">
        <w:rPr>
          <w:rFonts w:cs="ArialMT"/>
          <w:lang w:val="en-GB"/>
        </w:rPr>
        <w:t>1</w:t>
      </w:r>
      <w:r w:rsidRPr="008B11E2">
        <w:rPr>
          <w:rFonts w:cs="ArialMT"/>
          <w:lang w:val="en-US"/>
        </w:rPr>
        <w:t>9</w:t>
      </w:r>
      <w:r w:rsidR="001B1DAE">
        <w:rPr>
          <w:rFonts w:cs="ArialMT"/>
          <w:lang w:val="en-GB"/>
        </w:rPr>
        <w:t xml:space="preserve">+A1 / </w:t>
      </w:r>
      <w:r w:rsidR="001B1DAE" w:rsidRPr="001F730C">
        <w:rPr>
          <w:rFonts w:cs="ArialMT"/>
        </w:rPr>
        <w:t>EN</w:t>
      </w:r>
      <w:r w:rsidR="001B1DAE" w:rsidRPr="008B11E2">
        <w:rPr>
          <w:rFonts w:cs="ArialMT"/>
          <w:lang w:val="en-US"/>
        </w:rPr>
        <w:t xml:space="preserve"> </w:t>
      </w:r>
      <w:r w:rsidR="001B1DAE" w:rsidRPr="001F730C">
        <w:rPr>
          <w:rFonts w:cs="ArialMT"/>
        </w:rPr>
        <w:t>I</w:t>
      </w:r>
      <w:r w:rsidR="001B1DAE">
        <w:rPr>
          <w:rFonts w:cs="ArialMT"/>
        </w:rPr>
        <w:t>EC</w:t>
      </w:r>
      <w:r w:rsidR="001B1DAE" w:rsidRPr="008B11E2">
        <w:rPr>
          <w:rFonts w:cs="ArialMT"/>
          <w:lang w:val="en-US"/>
        </w:rPr>
        <w:t xml:space="preserve"> </w:t>
      </w:r>
      <w:r w:rsidR="001B1DAE">
        <w:rPr>
          <w:rFonts w:cs="ArialMT"/>
          <w:lang w:val="en-GB"/>
        </w:rPr>
        <w:t>61000-3-3</w:t>
      </w:r>
      <w:r w:rsidR="001B1DAE" w:rsidRPr="008B11E2">
        <w:rPr>
          <w:rFonts w:cs="ArialMT"/>
          <w:lang w:val="en-US"/>
        </w:rPr>
        <w:t>:20</w:t>
      </w:r>
      <w:r w:rsidR="001B1DAE">
        <w:rPr>
          <w:rFonts w:cs="ArialMT"/>
          <w:lang w:val="en-GB"/>
        </w:rPr>
        <w:t>13+A1+A2</w:t>
      </w:r>
    </w:p>
    <w:p w14:paraId="42F9906D" w14:textId="3588B436" w:rsidR="007F7CC0" w:rsidRDefault="007F7CC0" w:rsidP="00361041">
      <w:pPr>
        <w:autoSpaceDE w:val="0"/>
        <w:autoSpaceDN w:val="0"/>
        <w:adjustRightInd w:val="0"/>
        <w:rPr>
          <w:rFonts w:cs="ArialMT"/>
          <w:lang w:val="en-GB"/>
        </w:rPr>
      </w:pPr>
      <w:r>
        <w:rPr>
          <w:rFonts w:cs="ArialMT"/>
          <w:lang w:val="en-GB"/>
        </w:rPr>
        <w:t>EN 60335-1:2012+A11+A13+A1+A14+A2</w:t>
      </w:r>
    </w:p>
    <w:p w14:paraId="7E509BBA" w14:textId="153202E6" w:rsidR="007F7CC0" w:rsidRDefault="007F7CC0" w:rsidP="007F7CC0">
      <w:pPr>
        <w:autoSpaceDE w:val="0"/>
        <w:autoSpaceDN w:val="0"/>
        <w:adjustRightInd w:val="0"/>
        <w:rPr>
          <w:rFonts w:cs="ArialMT"/>
          <w:lang w:val="en-GB"/>
        </w:rPr>
      </w:pPr>
      <w:r>
        <w:rPr>
          <w:rFonts w:cs="ArialMT"/>
          <w:lang w:val="en-GB"/>
        </w:rPr>
        <w:t>EN 60335-2-79:2012</w:t>
      </w:r>
    </w:p>
    <w:p w14:paraId="58764712" w14:textId="4A05C8CE" w:rsidR="007F7CC0" w:rsidRPr="001B1DAE" w:rsidRDefault="007F7CC0" w:rsidP="00361041">
      <w:pPr>
        <w:autoSpaceDE w:val="0"/>
        <w:autoSpaceDN w:val="0"/>
        <w:adjustRightInd w:val="0"/>
        <w:rPr>
          <w:rFonts w:cs="ArialMT"/>
          <w:lang w:val="en-GB"/>
        </w:rPr>
      </w:pPr>
      <w:r>
        <w:rPr>
          <w:rFonts w:cs="ArialMT"/>
          <w:lang w:val="en-GB"/>
        </w:rPr>
        <w:t>EN 62233:2008</w:t>
      </w:r>
    </w:p>
    <w:p w14:paraId="0B36F41C" w14:textId="62BAA9B5" w:rsidR="00361041" w:rsidRPr="00361041" w:rsidRDefault="00361041" w:rsidP="00361041">
      <w:pPr>
        <w:autoSpaceDE w:val="0"/>
        <w:autoSpaceDN w:val="0"/>
        <w:adjustRightInd w:val="0"/>
        <w:rPr>
          <w:rFonts w:cs="ArialMT"/>
        </w:rPr>
      </w:pPr>
    </w:p>
    <w:p w14:paraId="4BC8659D" w14:textId="354DC164" w:rsidR="00732630" w:rsidRPr="00732630" w:rsidRDefault="00732630" w:rsidP="00732630">
      <w:pPr>
        <w:autoSpaceDE w:val="0"/>
        <w:autoSpaceDN w:val="0"/>
        <w:adjustRightInd w:val="0"/>
        <w:rPr>
          <w:rFonts w:cs="ArialMT"/>
        </w:rPr>
      </w:pPr>
      <w:r w:rsidRPr="00732630">
        <w:rPr>
          <w:rFonts w:cs="ArialMT"/>
          <w:lang w:val="ru-RU"/>
        </w:rPr>
        <w:t xml:space="preserve">Измеренный уровень звуковой мощности: </w:t>
      </w:r>
      <w:r w:rsidR="007F7CC0">
        <w:rPr>
          <w:rFonts w:cs="ArialMT"/>
        </w:rPr>
        <w:t>76</w:t>
      </w:r>
      <w:r w:rsidR="00BD2860">
        <w:rPr>
          <w:rFonts w:cs="ArialMT"/>
          <w:lang w:val="ru-RU"/>
        </w:rPr>
        <w:t>/</w:t>
      </w:r>
      <w:r w:rsidR="007B2DE5">
        <w:rPr>
          <w:rFonts w:cs="ArialMT"/>
        </w:rPr>
        <w:t>77</w:t>
      </w:r>
      <w:r w:rsidR="00525914" w:rsidRPr="002E5A99">
        <w:rPr>
          <w:rFonts w:cs="ArialMT"/>
        </w:rPr>
        <w:t xml:space="preserve"> </w:t>
      </w:r>
      <w:r w:rsidRPr="00732630">
        <w:rPr>
          <w:rFonts w:cs="ArialMT"/>
          <w:lang w:val="ru-RU"/>
        </w:rPr>
        <w:t>дБ (</w:t>
      </w:r>
      <w:r w:rsidR="00361041" w:rsidRPr="00361041">
        <w:rPr>
          <w:rFonts w:cs="ArialMT"/>
        </w:rPr>
        <w:t>A</w:t>
      </w:r>
      <w:r w:rsidRPr="00732630">
        <w:rPr>
          <w:rFonts w:cs="ArialMT"/>
          <w:lang w:val="ru-RU"/>
        </w:rPr>
        <w:t>)</w:t>
      </w:r>
    </w:p>
    <w:p w14:paraId="61EF1A1D" w14:textId="24A6CAAC" w:rsidR="00732630" w:rsidRPr="00732630" w:rsidRDefault="00732630" w:rsidP="00732630">
      <w:r w:rsidRPr="00732630">
        <w:rPr>
          <w:rFonts w:cs="ArialMT"/>
          <w:lang w:val="ru-RU"/>
        </w:rPr>
        <w:t xml:space="preserve">Гарантированный уровень звуковой мощности: </w:t>
      </w:r>
      <w:r w:rsidR="007F7CC0">
        <w:rPr>
          <w:rFonts w:cs="ArialMT"/>
        </w:rPr>
        <w:t>91</w:t>
      </w:r>
      <w:r w:rsidR="00BD2860">
        <w:rPr>
          <w:rFonts w:cs="ArialMT"/>
          <w:lang w:val="bg-BG"/>
        </w:rPr>
        <w:t>/</w:t>
      </w:r>
      <w:r w:rsidR="007B2DE5">
        <w:rPr>
          <w:rFonts w:cs="ArialMT"/>
        </w:rPr>
        <w:t>92</w:t>
      </w:r>
      <w:r w:rsidR="00525914">
        <w:rPr>
          <w:rFonts w:cs="ArialMT"/>
        </w:rPr>
        <w:t xml:space="preserve"> </w:t>
      </w:r>
      <w:r w:rsidRPr="00732630">
        <w:rPr>
          <w:rFonts w:cs="ArialMT"/>
          <w:lang w:val="ru-RU"/>
        </w:rPr>
        <w:t>дБ (A)</w:t>
      </w:r>
    </w:p>
    <w:p w14:paraId="547347D9" w14:textId="77777777" w:rsidR="009B13AE" w:rsidRDefault="009B13AE" w:rsidP="00D56029">
      <w:pPr>
        <w:ind w:right="-2"/>
      </w:pPr>
    </w:p>
    <w:p w14:paraId="3F5A7403" w14:textId="77777777" w:rsidR="00361041" w:rsidRDefault="009B13AE" w:rsidP="00361041">
      <w:pPr>
        <w:spacing w:line="312" w:lineRule="auto"/>
        <w:ind w:right="-2"/>
        <w:jc w:val="left"/>
        <w:rPr>
          <w:lang w:val="bg-BG"/>
        </w:rPr>
      </w:pPr>
      <w:r>
        <w:rPr>
          <w:lang w:val="ru-RU"/>
        </w:rPr>
        <w:t>Свидетельство ЕС о типовых испытаниях:</w:t>
      </w:r>
      <w:r w:rsidR="00D3544D" w:rsidRPr="00D3544D">
        <w:rPr>
          <w:lang w:val="bg-BG"/>
        </w:rPr>
        <w:t xml:space="preserve"> </w:t>
      </w:r>
    </w:p>
    <w:p w14:paraId="7A3B2907" w14:textId="1E68F43B" w:rsidR="00361041" w:rsidRDefault="00D3544D" w:rsidP="00361041">
      <w:pPr>
        <w:spacing w:line="312" w:lineRule="auto"/>
        <w:ind w:right="-2"/>
        <w:jc w:val="left"/>
      </w:pPr>
      <w:proofErr w:type="spellStart"/>
      <w:r w:rsidRPr="00D3544D">
        <w:t>No</w:t>
      </w:r>
      <w:proofErr w:type="spellEnd"/>
      <w:r w:rsidRPr="00D3544D">
        <w:rPr>
          <w:lang w:val="bg-BG"/>
        </w:rPr>
        <w:t>.</w:t>
      </w:r>
      <w:r w:rsidRPr="00D3544D">
        <w:t xml:space="preserve"> </w:t>
      </w:r>
      <w:r w:rsidR="007F7CC0">
        <w:t>AE 50548243 0001</w:t>
      </w:r>
      <w:r w:rsidR="00361041">
        <w:t xml:space="preserve"> </w:t>
      </w:r>
      <w:r w:rsidR="007F7CC0">
        <w:t xml:space="preserve">/  </w:t>
      </w:r>
    </w:p>
    <w:p w14:paraId="22EC9D93" w14:textId="6B6919C6" w:rsidR="007F7CC0" w:rsidRDefault="007F7CC0" w:rsidP="00361041">
      <w:pPr>
        <w:spacing w:line="312" w:lineRule="auto"/>
        <w:ind w:right="-2"/>
        <w:jc w:val="left"/>
      </w:pPr>
      <w:proofErr w:type="spellStart"/>
      <w:r>
        <w:t>No</w:t>
      </w:r>
      <w:proofErr w:type="spellEnd"/>
      <w:r>
        <w:t xml:space="preserve">. AM 50530505 0001 / </w:t>
      </w:r>
      <w:proofErr w:type="spellStart"/>
      <w:r>
        <w:t>No</w:t>
      </w:r>
      <w:proofErr w:type="spellEnd"/>
      <w:r>
        <w:t>. AM 50510813 001</w:t>
      </w:r>
    </w:p>
    <w:p w14:paraId="1DDC4C78" w14:textId="77777777" w:rsidR="007F7CC0" w:rsidRDefault="007F7CC0" w:rsidP="007F7CC0">
      <w:pPr>
        <w:spacing w:line="312" w:lineRule="auto"/>
        <w:ind w:right="-2"/>
        <w:rPr>
          <w:lang w:val="en-US"/>
        </w:rPr>
      </w:pPr>
      <w:r>
        <w:rPr>
          <w:lang w:val="en-US"/>
        </w:rPr>
        <w:t>T</w:t>
      </w:r>
      <w:r>
        <w:rPr>
          <w:lang w:val="en-GB"/>
        </w:rPr>
        <w:t>Ü</w:t>
      </w:r>
      <w:r>
        <w:rPr>
          <w:lang w:val="en-US"/>
        </w:rPr>
        <w:t xml:space="preserve">V </w:t>
      </w:r>
      <w:proofErr w:type="spellStart"/>
      <w:r>
        <w:rPr>
          <w:lang w:val="en-US"/>
        </w:rPr>
        <w:t>Rheinland</w:t>
      </w:r>
      <w:proofErr w:type="spellEnd"/>
      <w:r>
        <w:rPr>
          <w:lang w:val="en-US"/>
        </w:rPr>
        <w:t xml:space="preserve"> LGA Products Service GmbH</w:t>
      </w:r>
      <w:r w:rsidRPr="00580291">
        <w:rPr>
          <w:lang w:val="en-US"/>
        </w:rPr>
        <w:t xml:space="preserve">, </w:t>
      </w:r>
      <w:proofErr w:type="spellStart"/>
      <w:r>
        <w:rPr>
          <w:lang w:val="en-US"/>
        </w:rPr>
        <w:t>Tillystraße</w:t>
      </w:r>
      <w:proofErr w:type="spellEnd"/>
      <w:r>
        <w:rPr>
          <w:lang w:val="en-US"/>
        </w:rPr>
        <w:t xml:space="preserve"> 2</w:t>
      </w:r>
      <w:r w:rsidRPr="00580291">
        <w:rPr>
          <w:lang w:val="en-US"/>
        </w:rPr>
        <w:t xml:space="preserve">, </w:t>
      </w:r>
    </w:p>
    <w:p w14:paraId="42A493CA" w14:textId="332C121D" w:rsidR="007F7CC0" w:rsidRPr="00D3544D" w:rsidRDefault="007F7CC0" w:rsidP="007F7CC0">
      <w:pPr>
        <w:spacing w:line="312" w:lineRule="auto"/>
        <w:ind w:right="-2"/>
        <w:rPr>
          <w:lang w:val="en-GB"/>
        </w:rPr>
      </w:pPr>
      <w:r>
        <w:rPr>
          <w:lang w:val="en-GB"/>
        </w:rPr>
        <w:t>90431 Nürnberg, Germany</w:t>
      </w:r>
    </w:p>
    <w:p w14:paraId="42272C7C" w14:textId="3A3552E3" w:rsidR="00B4621E" w:rsidRPr="007F7CC0" w:rsidRDefault="00B4621E" w:rsidP="00D56029">
      <w:pPr>
        <w:spacing w:line="312" w:lineRule="auto"/>
        <w:ind w:right="-2"/>
        <w:rPr>
          <w:lang w:val="en-GB"/>
        </w:rPr>
      </w:pPr>
    </w:p>
    <w:p w14:paraId="4F622130" w14:textId="07CE1DCF" w:rsidR="00B4621E" w:rsidRPr="00310125" w:rsidRDefault="00D452C3" w:rsidP="00D56029">
      <w:pPr>
        <w:spacing w:line="312" w:lineRule="auto"/>
        <w:ind w:right="-2"/>
        <w:rPr>
          <w:lang w:val="en-US"/>
        </w:rPr>
      </w:pPr>
      <w:r w:rsidRPr="00711425">
        <w:rPr>
          <w:noProof/>
          <w:lang w:val="ru-RU"/>
        </w:rPr>
        <w:drawing>
          <wp:anchor distT="0" distB="0" distL="114300" distR="114300" simplePos="0" relativeHeight="251780096" behindDoc="0" locked="0" layoutInCell="1" hidden="0" allowOverlap="1" wp14:anchorId="32E40E3A" wp14:editId="5D9BCCAC">
            <wp:simplePos x="0" y="0"/>
            <wp:positionH relativeFrom="column">
              <wp:posOffset>4203065</wp:posOffset>
            </wp:positionH>
            <wp:positionV relativeFrom="paragraph">
              <wp:posOffset>5715</wp:posOffset>
            </wp:positionV>
            <wp:extent cx="1180465" cy="838835"/>
            <wp:effectExtent l="0" t="0" r="635" b="0"/>
            <wp:wrapNone/>
            <wp:docPr id="311" name="image2.png" descr="CE_LOGO"/>
            <wp:cNvGraphicFramePr/>
            <a:graphic xmlns:a="http://schemas.openxmlformats.org/drawingml/2006/main">
              <a:graphicData uri="http://schemas.openxmlformats.org/drawingml/2006/picture">
                <pic:pic xmlns:pic="http://schemas.openxmlformats.org/drawingml/2006/picture">
                  <pic:nvPicPr>
                    <pic:cNvPr id="0" name="image2.png" descr="CE_LOGO"/>
                    <pic:cNvPicPr/>
                  </pic:nvPicPr>
                  <pic:blipFill>
                    <a:blip r:embed="rId21"/>
                    <a:stretch>
                      <a:fillRect/>
                    </a:stretch>
                  </pic:blipFill>
                  <pic:spPr>
                    <a:xfrm>
                      <a:off x="0" y="0"/>
                      <a:ext cx="1180465" cy="838835"/>
                    </a:xfrm>
                    <a:prstGeom prst="rect">
                      <a:avLst/>
                    </a:prstGeom>
                  </pic:spPr>
                </pic:pic>
              </a:graphicData>
            </a:graphic>
          </wp:anchor>
        </w:drawing>
      </w:r>
      <w:r w:rsidR="00B4621E">
        <w:rPr>
          <w:lang w:val="ru-RU"/>
        </w:rPr>
        <w:t>Москва</w:t>
      </w:r>
    </w:p>
    <w:p w14:paraId="30192690" w14:textId="1A90FC55" w:rsidR="00B4621E" w:rsidRPr="00310125" w:rsidRDefault="00B4621E" w:rsidP="00D56029">
      <w:pPr>
        <w:spacing w:line="312" w:lineRule="auto"/>
        <w:ind w:right="-2"/>
        <w:rPr>
          <w:lang w:val="en-US"/>
        </w:rPr>
      </w:pPr>
      <w:r w:rsidRPr="00310125">
        <w:rPr>
          <w:lang w:val="en-US"/>
        </w:rPr>
        <w:t xml:space="preserve">18 </w:t>
      </w:r>
      <w:r>
        <w:rPr>
          <w:lang w:val="ru-RU"/>
        </w:rPr>
        <w:t>Ма</w:t>
      </w:r>
      <w:r w:rsidR="00151094">
        <w:rPr>
          <w:lang w:val="ru-RU"/>
        </w:rPr>
        <w:t>я</w:t>
      </w:r>
      <w:r w:rsidRPr="00310125">
        <w:rPr>
          <w:lang w:val="en-US"/>
        </w:rPr>
        <w:t xml:space="preserve"> 2022</w:t>
      </w:r>
    </w:p>
    <w:p w14:paraId="70452492" w14:textId="3CE45AC6" w:rsidR="00B4621E" w:rsidRPr="00310125" w:rsidRDefault="00B4621E" w:rsidP="00D56029">
      <w:pPr>
        <w:spacing w:line="312" w:lineRule="auto"/>
        <w:ind w:right="-2"/>
        <w:rPr>
          <w:lang w:val="en-US"/>
        </w:rPr>
      </w:pPr>
    </w:p>
    <w:p w14:paraId="3A809D85" w14:textId="2258DAB9" w:rsidR="00B4621E" w:rsidRPr="00310125" w:rsidRDefault="00B4621E" w:rsidP="00D56029">
      <w:pPr>
        <w:ind w:right="-2"/>
        <w:rPr>
          <w:lang w:val="en-US"/>
        </w:rPr>
      </w:pPr>
      <w:r w:rsidRPr="00310125">
        <w:rPr>
          <w:lang w:val="en-US"/>
        </w:rPr>
        <w:t xml:space="preserve">HAITEC </w:t>
      </w:r>
      <w:r w:rsidRPr="001716E2">
        <w:t>OO</w:t>
      </w:r>
      <w:r w:rsidR="006C1E05">
        <w:rPr>
          <w:lang w:val="en-GB"/>
        </w:rPr>
        <w:t>O</w:t>
      </w:r>
    </w:p>
    <w:p w14:paraId="7327BDAC" w14:textId="33F47ECF" w:rsidR="00B4621E" w:rsidRDefault="00B4621E" w:rsidP="00D56029">
      <w:pPr>
        <w:ind w:right="-2"/>
      </w:pPr>
      <w:r>
        <w:rPr>
          <w:lang w:val="ru-RU"/>
        </w:rPr>
        <w:t>123592 МОСКВА Р</w:t>
      </w:r>
      <w:r w:rsidR="006C1E05">
        <w:rPr>
          <w:lang w:val="en-GB"/>
        </w:rPr>
        <w:t>O</w:t>
      </w:r>
      <w:r>
        <w:rPr>
          <w:lang w:val="ru-RU"/>
        </w:rPr>
        <w:t xml:space="preserve">ССИЯ </w:t>
      </w:r>
    </w:p>
    <w:p w14:paraId="04452983" w14:textId="2239A0F2" w:rsidR="007303F2" w:rsidRDefault="007303F2">
      <w:pPr>
        <w:pStyle w:val="Subtitle0"/>
        <w:rPr>
          <w:lang w:val="ru-RU"/>
        </w:rPr>
      </w:pPr>
    </w:p>
    <w:p w14:paraId="5E79B524" w14:textId="2C8EFB23" w:rsidR="00E43253" w:rsidRDefault="000B7ED6">
      <w:pPr>
        <w:pStyle w:val="Subtitle0"/>
      </w:pPr>
      <w:r>
        <w:rPr>
          <w:lang w:val="ru-RU"/>
        </w:rPr>
        <w:t>Уважаемые покупатели,</w:t>
      </w:r>
    </w:p>
    <w:p w14:paraId="7E270E26" w14:textId="6EC72FB9" w:rsidR="00E43253" w:rsidRDefault="000B7ED6">
      <w:pPr>
        <w:pStyle w:val="Subtitle0"/>
      </w:pPr>
      <w:r>
        <w:rPr>
          <w:lang w:val="ru-RU"/>
        </w:rPr>
        <w:t xml:space="preserve">мы ценим </w:t>
      </w:r>
      <w:r w:rsidR="00DC2E7E">
        <w:rPr>
          <w:lang w:val="ru-RU"/>
        </w:rPr>
        <w:t>В</w:t>
      </w:r>
      <w:r>
        <w:rPr>
          <w:lang w:val="ru-RU"/>
        </w:rPr>
        <w:t>аше доверие!</w:t>
      </w:r>
    </w:p>
    <w:p w14:paraId="3B56D379" w14:textId="77777777" w:rsidR="00E43253" w:rsidRDefault="00E43253"/>
    <w:p w14:paraId="594B5CB0" w14:textId="77777777" w:rsidR="00813656" w:rsidRPr="00813656" w:rsidRDefault="00813656" w:rsidP="00813656">
      <w:pPr>
        <w:pStyle w:val="af7"/>
        <w:spacing w:line="300" w:lineRule="auto"/>
        <w:ind w:right="-2"/>
        <w:jc w:val="both"/>
        <w:rPr>
          <w:rFonts w:ascii="Verdana" w:hAnsi="Verdana"/>
          <w:sz w:val="22"/>
          <w:szCs w:val="22"/>
        </w:rPr>
      </w:pPr>
      <w:r w:rsidRPr="00813656">
        <w:rPr>
          <w:rFonts w:ascii="Verdana" w:hAnsi="Verdana"/>
          <w:color w:val="272727"/>
          <w:sz w:val="22"/>
          <w:szCs w:val="22"/>
        </w:rPr>
        <w:t>Перед первым вводом в эксплуатацию и перед каждым использованием обязательно</w:t>
      </w:r>
      <w:r w:rsidRPr="00813656">
        <w:rPr>
          <w:rFonts w:ascii="Verdana" w:hAnsi="Verdana"/>
          <w:color w:val="272727"/>
          <w:spacing w:val="1"/>
          <w:sz w:val="22"/>
          <w:szCs w:val="22"/>
        </w:rPr>
        <w:t xml:space="preserve"> </w:t>
      </w:r>
      <w:r w:rsidRPr="00813656">
        <w:rPr>
          <w:rFonts w:ascii="Verdana" w:hAnsi="Verdana"/>
          <w:color w:val="272727"/>
          <w:sz w:val="22"/>
          <w:szCs w:val="22"/>
        </w:rPr>
        <w:t>прочитайте</w:t>
      </w:r>
      <w:r w:rsidRPr="00813656">
        <w:rPr>
          <w:rFonts w:ascii="Verdana" w:hAnsi="Verdana"/>
          <w:color w:val="272727"/>
          <w:spacing w:val="-3"/>
          <w:sz w:val="22"/>
          <w:szCs w:val="22"/>
        </w:rPr>
        <w:t xml:space="preserve"> </w:t>
      </w:r>
      <w:r w:rsidRPr="00813656">
        <w:rPr>
          <w:rFonts w:ascii="Verdana" w:hAnsi="Verdana"/>
          <w:color w:val="272727"/>
          <w:sz w:val="22"/>
          <w:szCs w:val="22"/>
        </w:rPr>
        <w:t>эту</w:t>
      </w:r>
      <w:r w:rsidRPr="00813656">
        <w:rPr>
          <w:rFonts w:ascii="Verdana" w:hAnsi="Verdana"/>
          <w:color w:val="272727"/>
          <w:spacing w:val="-2"/>
          <w:sz w:val="22"/>
          <w:szCs w:val="22"/>
        </w:rPr>
        <w:t xml:space="preserve"> </w:t>
      </w:r>
      <w:r w:rsidRPr="00813656">
        <w:rPr>
          <w:rFonts w:ascii="Verdana" w:hAnsi="Verdana"/>
          <w:color w:val="272727"/>
          <w:sz w:val="22"/>
          <w:szCs w:val="22"/>
        </w:rPr>
        <w:t>инструкцию</w:t>
      </w:r>
      <w:r w:rsidRPr="00813656">
        <w:rPr>
          <w:rFonts w:ascii="Verdana" w:hAnsi="Verdana"/>
          <w:color w:val="272727"/>
          <w:spacing w:val="5"/>
          <w:sz w:val="22"/>
          <w:szCs w:val="22"/>
        </w:rPr>
        <w:t xml:space="preserve"> </w:t>
      </w:r>
      <w:r w:rsidRPr="00813656">
        <w:rPr>
          <w:rFonts w:ascii="Verdana" w:hAnsi="Verdana"/>
          <w:color w:val="272727"/>
          <w:sz w:val="22"/>
          <w:szCs w:val="22"/>
        </w:rPr>
        <w:t>по</w:t>
      </w:r>
      <w:r w:rsidRPr="00813656">
        <w:rPr>
          <w:rFonts w:ascii="Verdana" w:hAnsi="Verdana"/>
          <w:color w:val="272727"/>
          <w:spacing w:val="-7"/>
          <w:sz w:val="22"/>
          <w:szCs w:val="22"/>
        </w:rPr>
        <w:t xml:space="preserve"> </w:t>
      </w:r>
      <w:r w:rsidRPr="00813656">
        <w:rPr>
          <w:rFonts w:ascii="Verdana" w:hAnsi="Verdana"/>
          <w:color w:val="272727"/>
          <w:sz w:val="22"/>
          <w:szCs w:val="22"/>
        </w:rPr>
        <w:t>эксплуатации!</w:t>
      </w:r>
    </w:p>
    <w:p w14:paraId="3B2F9FA2" w14:textId="58CE1EC2" w:rsidR="00813656" w:rsidRPr="00813656" w:rsidRDefault="00813656" w:rsidP="00813656">
      <w:pPr>
        <w:pStyle w:val="af7"/>
        <w:spacing w:line="295" w:lineRule="auto"/>
        <w:ind w:right="-2"/>
        <w:jc w:val="both"/>
        <w:rPr>
          <w:rFonts w:ascii="Verdana" w:hAnsi="Verdana"/>
          <w:sz w:val="22"/>
          <w:szCs w:val="22"/>
        </w:rPr>
      </w:pPr>
      <w:r w:rsidRPr="00813656">
        <w:rPr>
          <w:rFonts w:ascii="Verdana" w:hAnsi="Verdana"/>
          <w:color w:val="292929"/>
          <w:sz w:val="22"/>
          <w:szCs w:val="22"/>
        </w:rPr>
        <w:t>Здесь Вы найдёте все указания по безопасному использованию и длительному сроку</w:t>
      </w:r>
      <w:r w:rsidRPr="00813656">
        <w:rPr>
          <w:rFonts w:ascii="Verdana" w:hAnsi="Verdana"/>
          <w:color w:val="292929"/>
          <w:spacing w:val="1"/>
          <w:sz w:val="22"/>
          <w:szCs w:val="22"/>
        </w:rPr>
        <w:t xml:space="preserve"> </w:t>
      </w:r>
      <w:r w:rsidRPr="00813656">
        <w:rPr>
          <w:rFonts w:ascii="Verdana" w:hAnsi="Verdana"/>
          <w:color w:val="292929"/>
          <w:sz w:val="22"/>
          <w:szCs w:val="22"/>
        </w:rPr>
        <w:t>службы устройства. Обязательно соблюдайте все указания по технике безопасности,</w:t>
      </w:r>
      <w:r w:rsidRPr="00813656">
        <w:rPr>
          <w:rFonts w:ascii="Verdana" w:hAnsi="Verdana"/>
          <w:color w:val="292929"/>
          <w:spacing w:val="1"/>
          <w:sz w:val="22"/>
          <w:szCs w:val="22"/>
        </w:rPr>
        <w:t xml:space="preserve"> </w:t>
      </w:r>
      <w:r w:rsidRPr="00813656">
        <w:rPr>
          <w:rFonts w:ascii="Verdana" w:hAnsi="Verdana"/>
          <w:color w:val="292929"/>
          <w:sz w:val="22"/>
          <w:szCs w:val="22"/>
        </w:rPr>
        <w:t>приведённые</w:t>
      </w:r>
      <w:r w:rsidRPr="00813656">
        <w:rPr>
          <w:rFonts w:ascii="Verdana" w:hAnsi="Verdana"/>
          <w:color w:val="292929"/>
          <w:spacing w:val="2"/>
          <w:sz w:val="22"/>
          <w:szCs w:val="22"/>
        </w:rPr>
        <w:t xml:space="preserve"> </w:t>
      </w:r>
      <w:r w:rsidRPr="00813656">
        <w:rPr>
          <w:rFonts w:ascii="Verdana" w:hAnsi="Verdana"/>
          <w:color w:val="292929"/>
          <w:sz w:val="22"/>
          <w:szCs w:val="22"/>
        </w:rPr>
        <w:t>в</w:t>
      </w:r>
      <w:r w:rsidRPr="00813656">
        <w:rPr>
          <w:rFonts w:ascii="Verdana" w:hAnsi="Verdana"/>
          <w:color w:val="292929"/>
          <w:spacing w:val="-2"/>
          <w:sz w:val="22"/>
          <w:szCs w:val="22"/>
        </w:rPr>
        <w:t xml:space="preserve"> </w:t>
      </w:r>
      <w:r w:rsidRPr="00813656">
        <w:rPr>
          <w:rFonts w:ascii="Verdana" w:hAnsi="Verdana"/>
          <w:color w:val="292929"/>
          <w:sz w:val="22"/>
          <w:szCs w:val="22"/>
        </w:rPr>
        <w:t>этой</w:t>
      </w:r>
      <w:r w:rsidRPr="00813656">
        <w:rPr>
          <w:rFonts w:ascii="Verdana" w:hAnsi="Verdana"/>
          <w:color w:val="292929"/>
          <w:spacing w:val="3"/>
          <w:sz w:val="22"/>
          <w:szCs w:val="22"/>
        </w:rPr>
        <w:t xml:space="preserve"> </w:t>
      </w:r>
      <w:r w:rsidRPr="00813656">
        <w:rPr>
          <w:rFonts w:ascii="Verdana" w:hAnsi="Verdana"/>
          <w:color w:val="292929"/>
          <w:sz w:val="22"/>
          <w:szCs w:val="22"/>
        </w:rPr>
        <w:t>инструкции!</w:t>
      </w:r>
    </w:p>
    <w:p w14:paraId="2D0BDF92" w14:textId="4763C6C5" w:rsidR="00813656" w:rsidRPr="00813656" w:rsidRDefault="00813656" w:rsidP="00813656">
      <w:pPr>
        <w:pStyle w:val="af7"/>
        <w:spacing w:line="292" w:lineRule="auto"/>
        <w:ind w:right="-2"/>
        <w:jc w:val="both"/>
        <w:rPr>
          <w:rFonts w:ascii="Verdana" w:hAnsi="Verdana"/>
          <w:sz w:val="22"/>
          <w:szCs w:val="22"/>
        </w:rPr>
      </w:pPr>
      <w:r w:rsidRPr="00813656">
        <w:rPr>
          <w:rFonts w:ascii="Verdana" w:hAnsi="Verdana"/>
          <w:color w:val="292929"/>
          <w:sz w:val="22"/>
          <w:szCs w:val="22"/>
        </w:rPr>
        <w:t>Пожалуйста, всегда храните эту инструкцию по эксплуатации вместе с устройством,</w:t>
      </w:r>
      <w:r w:rsidRPr="00813656">
        <w:rPr>
          <w:rFonts w:ascii="Verdana" w:hAnsi="Verdana"/>
          <w:color w:val="292929"/>
          <w:spacing w:val="1"/>
          <w:sz w:val="22"/>
          <w:szCs w:val="22"/>
        </w:rPr>
        <w:t xml:space="preserve"> </w:t>
      </w:r>
      <w:r w:rsidRPr="00813656">
        <w:rPr>
          <w:rFonts w:ascii="Verdana" w:hAnsi="Verdana"/>
          <w:color w:val="292929"/>
          <w:sz w:val="22"/>
          <w:szCs w:val="22"/>
        </w:rPr>
        <w:t>чтобы</w:t>
      </w:r>
      <w:r w:rsidRPr="00813656">
        <w:rPr>
          <w:rFonts w:ascii="Verdana" w:hAnsi="Verdana"/>
          <w:color w:val="292929"/>
          <w:spacing w:val="5"/>
          <w:sz w:val="22"/>
          <w:szCs w:val="22"/>
        </w:rPr>
        <w:t xml:space="preserve"> </w:t>
      </w:r>
      <w:r w:rsidRPr="00813656">
        <w:rPr>
          <w:rFonts w:ascii="Verdana" w:hAnsi="Verdana"/>
          <w:color w:val="292929"/>
          <w:sz w:val="22"/>
          <w:szCs w:val="22"/>
        </w:rPr>
        <w:t>в</w:t>
      </w:r>
      <w:r w:rsidRPr="00813656">
        <w:rPr>
          <w:rFonts w:ascii="Verdana" w:hAnsi="Verdana"/>
          <w:color w:val="292929"/>
          <w:spacing w:val="-3"/>
          <w:sz w:val="22"/>
          <w:szCs w:val="22"/>
        </w:rPr>
        <w:t xml:space="preserve"> </w:t>
      </w:r>
      <w:r w:rsidRPr="00813656">
        <w:rPr>
          <w:rFonts w:ascii="Verdana" w:hAnsi="Verdana"/>
          <w:color w:val="292929"/>
          <w:sz w:val="22"/>
          <w:szCs w:val="22"/>
        </w:rPr>
        <w:t>случае</w:t>
      </w:r>
      <w:r w:rsidRPr="00813656">
        <w:rPr>
          <w:rFonts w:ascii="Verdana" w:hAnsi="Verdana"/>
          <w:color w:val="292929"/>
          <w:spacing w:val="-3"/>
          <w:sz w:val="22"/>
          <w:szCs w:val="22"/>
        </w:rPr>
        <w:t xml:space="preserve"> </w:t>
      </w:r>
      <w:r w:rsidRPr="00813656">
        <w:rPr>
          <w:rFonts w:ascii="Verdana" w:hAnsi="Verdana"/>
          <w:color w:val="292929"/>
          <w:sz w:val="22"/>
          <w:szCs w:val="22"/>
        </w:rPr>
        <w:t>сомнений</w:t>
      </w:r>
      <w:r w:rsidRPr="00813656">
        <w:rPr>
          <w:rFonts w:ascii="Verdana" w:hAnsi="Verdana"/>
          <w:color w:val="292929"/>
          <w:spacing w:val="2"/>
          <w:sz w:val="22"/>
          <w:szCs w:val="22"/>
        </w:rPr>
        <w:t xml:space="preserve"> </w:t>
      </w:r>
      <w:r w:rsidRPr="00813656">
        <w:rPr>
          <w:rFonts w:ascii="Verdana" w:hAnsi="Verdana"/>
          <w:color w:val="292929"/>
          <w:sz w:val="22"/>
          <w:szCs w:val="22"/>
        </w:rPr>
        <w:t>она</w:t>
      </w:r>
      <w:r w:rsidRPr="00813656">
        <w:rPr>
          <w:rFonts w:ascii="Verdana" w:hAnsi="Verdana"/>
          <w:color w:val="292929"/>
          <w:spacing w:val="-3"/>
          <w:sz w:val="22"/>
          <w:szCs w:val="22"/>
        </w:rPr>
        <w:t xml:space="preserve"> </w:t>
      </w:r>
      <w:r w:rsidRPr="00813656">
        <w:rPr>
          <w:rFonts w:ascii="Verdana" w:hAnsi="Verdana"/>
          <w:color w:val="292929"/>
          <w:sz w:val="22"/>
          <w:szCs w:val="22"/>
        </w:rPr>
        <w:t>всегда</w:t>
      </w:r>
      <w:r w:rsidRPr="00813656">
        <w:rPr>
          <w:rFonts w:ascii="Verdana" w:hAnsi="Verdana"/>
          <w:color w:val="292929"/>
          <w:spacing w:val="3"/>
          <w:sz w:val="22"/>
          <w:szCs w:val="22"/>
        </w:rPr>
        <w:t xml:space="preserve"> </w:t>
      </w:r>
      <w:r w:rsidRPr="00813656">
        <w:rPr>
          <w:rFonts w:ascii="Verdana" w:hAnsi="Verdana"/>
          <w:color w:val="292929"/>
          <w:sz w:val="22"/>
          <w:szCs w:val="22"/>
        </w:rPr>
        <w:t>была</w:t>
      </w:r>
      <w:r w:rsidRPr="00813656">
        <w:rPr>
          <w:rFonts w:ascii="Verdana" w:hAnsi="Verdana"/>
          <w:color w:val="292929"/>
          <w:spacing w:val="2"/>
          <w:sz w:val="22"/>
          <w:szCs w:val="22"/>
        </w:rPr>
        <w:t xml:space="preserve"> </w:t>
      </w:r>
      <w:r w:rsidRPr="00813656">
        <w:rPr>
          <w:rFonts w:ascii="Verdana" w:hAnsi="Verdana"/>
          <w:color w:val="292929"/>
          <w:sz w:val="22"/>
          <w:szCs w:val="22"/>
        </w:rPr>
        <w:t>у</w:t>
      </w:r>
      <w:r w:rsidRPr="00813656">
        <w:rPr>
          <w:rFonts w:ascii="Verdana" w:hAnsi="Verdana"/>
          <w:color w:val="292929"/>
          <w:spacing w:val="1"/>
          <w:sz w:val="22"/>
          <w:szCs w:val="22"/>
        </w:rPr>
        <w:t xml:space="preserve"> </w:t>
      </w:r>
      <w:r w:rsidRPr="00813656">
        <w:rPr>
          <w:rFonts w:ascii="Verdana" w:hAnsi="Verdana"/>
          <w:color w:val="292929"/>
          <w:sz w:val="22"/>
          <w:szCs w:val="22"/>
        </w:rPr>
        <w:t>вас</w:t>
      </w:r>
      <w:r w:rsidRPr="00813656">
        <w:rPr>
          <w:rFonts w:ascii="Verdana" w:hAnsi="Verdana"/>
          <w:color w:val="292929"/>
          <w:spacing w:val="1"/>
          <w:sz w:val="22"/>
          <w:szCs w:val="22"/>
        </w:rPr>
        <w:t xml:space="preserve"> </w:t>
      </w:r>
      <w:r w:rsidRPr="00813656">
        <w:rPr>
          <w:rFonts w:ascii="Verdana" w:hAnsi="Verdana"/>
          <w:color w:val="292929"/>
          <w:sz w:val="22"/>
          <w:szCs w:val="22"/>
        </w:rPr>
        <w:t>под</w:t>
      </w:r>
      <w:r w:rsidRPr="00813656">
        <w:rPr>
          <w:rFonts w:ascii="Verdana" w:hAnsi="Verdana"/>
          <w:color w:val="292929"/>
          <w:spacing w:val="3"/>
          <w:sz w:val="22"/>
          <w:szCs w:val="22"/>
        </w:rPr>
        <w:t xml:space="preserve"> </w:t>
      </w:r>
      <w:r w:rsidRPr="00813656">
        <w:rPr>
          <w:rFonts w:ascii="Verdana" w:hAnsi="Verdana"/>
          <w:color w:val="292929"/>
          <w:sz w:val="22"/>
          <w:szCs w:val="22"/>
        </w:rPr>
        <w:t>рукой.</w:t>
      </w:r>
    </w:p>
    <w:p w14:paraId="24071DCA" w14:textId="3246A7C7" w:rsidR="00E43253" w:rsidRPr="00813656" w:rsidRDefault="00E43253">
      <w:pPr>
        <w:rPr>
          <w:lang w:val="ru-RU"/>
        </w:rPr>
      </w:pPr>
    </w:p>
    <w:p w14:paraId="79C7AB34" w14:textId="0BDAE26D" w:rsidR="0070479D" w:rsidRDefault="000D2C37" w:rsidP="00813656">
      <w:pPr>
        <w:pStyle w:val="Subtitle0"/>
        <w:rPr>
          <w:lang w:val="bg-BG"/>
        </w:rPr>
      </w:pPr>
      <w:r w:rsidRPr="001B1DAE">
        <w:rPr>
          <w:lang w:val="ru-RU"/>
        </w:rPr>
        <w:t>Мойка Высокого Давления</w:t>
      </w:r>
      <w:r w:rsidRPr="000D2C37">
        <w:rPr>
          <w:lang w:val="ru-RU"/>
        </w:rPr>
        <w:t xml:space="preserve">.     </w:t>
      </w:r>
      <w:r>
        <w:rPr>
          <w:lang w:val="bg-BG"/>
        </w:rPr>
        <w:tab/>
      </w:r>
      <w:r>
        <w:rPr>
          <w:lang w:val="bg-BG"/>
        </w:rPr>
        <w:tab/>
      </w:r>
      <w:r w:rsidRPr="000D2C37">
        <w:rPr>
          <w:lang w:val="ru-RU"/>
        </w:rPr>
        <w:t xml:space="preserve">        </w:t>
      </w:r>
      <w:r w:rsidRPr="000D2C37">
        <w:rPr>
          <w:bCs/>
          <w:lang w:val="en-GB"/>
        </w:rPr>
        <w:t>HT</w:t>
      </w:r>
      <w:r w:rsidRPr="000D2C37">
        <w:rPr>
          <w:bCs/>
          <w:lang w:val="ru-RU"/>
        </w:rPr>
        <w:t>-</w:t>
      </w:r>
      <w:r w:rsidRPr="000D2C37">
        <w:rPr>
          <w:bCs/>
          <w:lang w:val="en-GB"/>
        </w:rPr>
        <w:t>HDR</w:t>
      </w:r>
      <w:r w:rsidRPr="000D2C37">
        <w:rPr>
          <w:bCs/>
          <w:lang w:val="ru-RU"/>
        </w:rPr>
        <w:t>2700</w:t>
      </w:r>
      <w:proofErr w:type="spellStart"/>
      <w:r w:rsidRPr="000D2C37">
        <w:rPr>
          <w:bCs/>
          <w:lang w:val="en-GB"/>
        </w:rPr>
        <w:t>inv</w:t>
      </w:r>
      <w:proofErr w:type="spellEnd"/>
    </w:p>
    <w:p w14:paraId="1F0CC6BF" w14:textId="75D3AE88" w:rsidR="00B90C76" w:rsidRDefault="000D2C37" w:rsidP="0070479D">
      <w:pPr>
        <w:jc w:val="left"/>
        <w:rPr>
          <w:b/>
          <w:lang w:val="ru-RU"/>
        </w:rPr>
      </w:pPr>
      <w:r w:rsidRPr="00FE0D77">
        <w:rPr>
          <w:noProof/>
        </w:rPr>
        <w:drawing>
          <wp:anchor distT="0" distB="0" distL="114300" distR="114300" simplePos="0" relativeHeight="252129280" behindDoc="0" locked="0" layoutInCell="1" allowOverlap="1" wp14:anchorId="2B75DD20" wp14:editId="089BBEAE">
            <wp:simplePos x="0" y="0"/>
            <wp:positionH relativeFrom="column">
              <wp:posOffset>1341755</wp:posOffset>
            </wp:positionH>
            <wp:positionV relativeFrom="paragraph">
              <wp:posOffset>98620</wp:posOffset>
            </wp:positionV>
            <wp:extent cx="647114" cy="2603817"/>
            <wp:effectExtent l="0" t="0" r="0" b="0"/>
            <wp:wrapNone/>
            <wp:docPr id="450" name="图片 14" descr="Shape&#10;&#10;Description automatically generated with low confidence">
              <a:extLst xmlns:a="http://schemas.openxmlformats.org/drawingml/2006/main">
                <a:ext uri="{FF2B5EF4-FFF2-40B4-BE49-F238E27FC236}">
                  <a16:creationId xmlns:a16="http://schemas.microsoft.com/office/drawing/2014/main" id="{56681357-E327-05A7-770C-08F1F0D7F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4" descr="Shape&#10;&#10;Description automatically generated with low confidence">
                      <a:extLst>
                        <a:ext uri="{FF2B5EF4-FFF2-40B4-BE49-F238E27FC236}">
                          <a16:creationId xmlns:a16="http://schemas.microsoft.com/office/drawing/2014/main" id="{56681357-E327-05A7-770C-08F1F0D7F230}"/>
                        </a:ext>
                      </a:extLst>
                    </pic:cNvPr>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a:xfrm flipH="1">
                      <a:off x="0" y="0"/>
                      <a:ext cx="647114" cy="2603817"/>
                    </a:xfrm>
                    <a:prstGeom prst="rect">
                      <a:avLst/>
                    </a:prstGeom>
                  </pic:spPr>
                </pic:pic>
              </a:graphicData>
            </a:graphic>
            <wp14:sizeRelH relativeFrom="page">
              <wp14:pctWidth>0</wp14:pctWidth>
            </wp14:sizeRelH>
            <wp14:sizeRelV relativeFrom="page">
              <wp14:pctHeight>0</wp14:pctHeight>
            </wp14:sizeRelV>
          </wp:anchor>
        </w:drawing>
      </w:r>
      <w:r w:rsidR="0070479D" w:rsidRPr="0070479D">
        <w:rPr>
          <w:b/>
          <w:lang w:val="ru-RU"/>
        </w:rPr>
        <w:t>HT-</w:t>
      </w:r>
      <w:r>
        <w:rPr>
          <w:b/>
          <w:lang w:val="en-GB"/>
        </w:rPr>
        <w:t>HDR</w:t>
      </w:r>
      <w:r w:rsidRPr="000D2C37">
        <w:rPr>
          <w:b/>
          <w:lang w:val="ru-RU"/>
        </w:rPr>
        <w:t>1600</w:t>
      </w:r>
      <w:r w:rsidRPr="000D2C37">
        <w:rPr>
          <w:b/>
          <w:lang w:val="ru-RU"/>
        </w:rPr>
        <w:tab/>
      </w:r>
      <w:r w:rsidRPr="000D2C37">
        <w:rPr>
          <w:b/>
          <w:lang w:val="ru-RU"/>
        </w:rPr>
        <w:tab/>
        <w:t xml:space="preserve">      </w:t>
      </w:r>
      <w:r>
        <w:rPr>
          <w:b/>
          <w:lang w:val="en-GB"/>
        </w:rPr>
        <w:t>HT</w:t>
      </w:r>
      <w:r w:rsidRPr="000D2C37">
        <w:rPr>
          <w:b/>
          <w:lang w:val="ru-RU"/>
        </w:rPr>
        <w:t>-</w:t>
      </w:r>
      <w:r>
        <w:rPr>
          <w:b/>
          <w:lang w:val="en-GB"/>
        </w:rPr>
        <w:t>HDR</w:t>
      </w:r>
      <w:r w:rsidRPr="000D2C37">
        <w:rPr>
          <w:b/>
          <w:lang w:val="ru-RU"/>
        </w:rPr>
        <w:t>2000</w:t>
      </w:r>
      <w:r w:rsidRPr="000D2C37">
        <w:rPr>
          <w:b/>
          <w:lang w:val="ru-RU"/>
        </w:rPr>
        <w:tab/>
        <w:t xml:space="preserve">                </w:t>
      </w:r>
      <w:r>
        <w:rPr>
          <w:b/>
          <w:lang w:val="en-GB"/>
        </w:rPr>
        <w:t>PROFI</w:t>
      </w:r>
    </w:p>
    <w:p w14:paraId="7E8A7D02" w14:textId="5B9F5808" w:rsidR="0070479D" w:rsidRPr="009C0BAB" w:rsidRDefault="00D97D64" w:rsidP="0070479D">
      <w:pPr>
        <w:jc w:val="left"/>
        <w:rPr>
          <w:b/>
          <w:lang w:val="ru-RU"/>
        </w:rPr>
      </w:pPr>
      <w:r w:rsidRPr="00271576">
        <w:rPr>
          <w:noProof/>
        </w:rPr>
        <w:drawing>
          <wp:anchor distT="0" distB="0" distL="114300" distR="114300" simplePos="0" relativeHeight="252132352" behindDoc="0" locked="0" layoutInCell="1" allowOverlap="1" wp14:anchorId="1CFAE131" wp14:editId="4B8DBFC9">
            <wp:simplePos x="0" y="0"/>
            <wp:positionH relativeFrom="column">
              <wp:posOffset>4774565</wp:posOffset>
            </wp:positionH>
            <wp:positionV relativeFrom="paragraph">
              <wp:posOffset>25351</wp:posOffset>
            </wp:positionV>
            <wp:extent cx="730309" cy="3418694"/>
            <wp:effectExtent l="0" t="0" r="0" b="0"/>
            <wp:wrapNone/>
            <wp:docPr id="453" name="图片 4" descr="Shape&#10;&#10;Description automatically generated with low confidence">
              <a:extLst xmlns:a="http://schemas.openxmlformats.org/drawingml/2006/main">
                <a:ext uri="{FF2B5EF4-FFF2-40B4-BE49-F238E27FC236}">
                  <a16:creationId xmlns:a16="http://schemas.microsoft.com/office/drawing/2014/main" id="{D22C1C64-DA00-4A98-2C8E-99855BAB5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 descr="Shape&#10;&#10;Description automatically generated with low confidence">
                      <a:extLst>
                        <a:ext uri="{FF2B5EF4-FFF2-40B4-BE49-F238E27FC236}">
                          <a16:creationId xmlns:a16="http://schemas.microsoft.com/office/drawing/2014/main" id="{D22C1C64-DA00-4A98-2C8E-99855BAB5236}"/>
                        </a:ext>
                      </a:extLst>
                    </pic:cNvPr>
                    <pic:cNvPicPr>
                      <a:picLocks noChangeAspect="1"/>
                    </pic:cNvPicPr>
                  </pic:nvPicPr>
                  <pic:blipFill>
                    <a:blip r:embed="rId23" cstate="hqprint">
                      <a:extLst>
                        <a:ext uri="{28A0092B-C50C-407E-A947-70E740481C1C}">
                          <a14:useLocalDpi xmlns:a14="http://schemas.microsoft.com/office/drawing/2010/main"/>
                        </a:ext>
                      </a:extLst>
                    </a:blip>
                    <a:stretch>
                      <a:fillRect/>
                    </a:stretch>
                  </pic:blipFill>
                  <pic:spPr>
                    <a:xfrm>
                      <a:off x="0" y="0"/>
                      <a:ext cx="730413" cy="3419183"/>
                    </a:xfrm>
                    <a:prstGeom prst="rect">
                      <a:avLst/>
                    </a:prstGeom>
                  </pic:spPr>
                </pic:pic>
              </a:graphicData>
            </a:graphic>
            <wp14:sizeRelH relativeFrom="page">
              <wp14:pctWidth>0</wp14:pctWidth>
            </wp14:sizeRelH>
            <wp14:sizeRelV relativeFrom="page">
              <wp14:pctHeight>0</wp14:pctHeight>
            </wp14:sizeRelV>
          </wp:anchor>
        </w:drawing>
      </w:r>
      <w:r w:rsidR="000D2C37">
        <w:rPr>
          <w:b/>
          <w:lang w:val="ru-RU"/>
        </w:rPr>
        <w:tab/>
      </w:r>
      <w:r w:rsidR="000D2C37">
        <w:rPr>
          <w:b/>
          <w:lang w:val="ru-RU"/>
        </w:rPr>
        <w:tab/>
      </w:r>
      <w:r w:rsidR="000D2C37" w:rsidRPr="000D2C37">
        <w:rPr>
          <w:b/>
          <w:lang w:val="ru-RU"/>
        </w:rPr>
        <w:tab/>
      </w:r>
      <w:r w:rsidR="000D2C37" w:rsidRPr="000D2C37">
        <w:rPr>
          <w:b/>
          <w:lang w:val="ru-RU"/>
        </w:rPr>
        <w:tab/>
        <w:t xml:space="preserve">      </w:t>
      </w:r>
      <w:r w:rsidR="000D2C37">
        <w:rPr>
          <w:b/>
          <w:lang w:val="en-GB"/>
        </w:rPr>
        <w:t>HT</w:t>
      </w:r>
      <w:r w:rsidR="000D2C37" w:rsidRPr="00084694">
        <w:rPr>
          <w:b/>
          <w:lang w:val="ru-RU"/>
        </w:rPr>
        <w:t>-</w:t>
      </w:r>
      <w:r w:rsidR="000D2C37">
        <w:rPr>
          <w:b/>
          <w:lang w:val="en-GB"/>
        </w:rPr>
        <w:t>HDR</w:t>
      </w:r>
      <w:r w:rsidR="000D2C37" w:rsidRPr="00084694">
        <w:rPr>
          <w:b/>
          <w:lang w:val="ru-RU"/>
        </w:rPr>
        <w:t>2400</w:t>
      </w:r>
    </w:p>
    <w:p w14:paraId="0A3F0814" w14:textId="3236F5DC" w:rsidR="00E43253" w:rsidRPr="0070479D" w:rsidRDefault="00D97D64">
      <w:pPr>
        <w:rPr>
          <w:lang w:val="ru-RU"/>
        </w:rPr>
      </w:pPr>
      <w:r w:rsidRPr="00FE0D77">
        <w:rPr>
          <w:noProof/>
        </w:rPr>
        <w:drawing>
          <wp:anchor distT="0" distB="0" distL="114300" distR="114300" simplePos="0" relativeHeight="252134400" behindDoc="0" locked="0" layoutInCell="1" allowOverlap="1" wp14:anchorId="1367EDC3" wp14:editId="28DADCA0">
            <wp:simplePos x="0" y="0"/>
            <wp:positionH relativeFrom="column">
              <wp:posOffset>2943127</wp:posOffset>
            </wp:positionH>
            <wp:positionV relativeFrom="paragraph">
              <wp:posOffset>15778</wp:posOffset>
            </wp:positionV>
            <wp:extent cx="647114" cy="2603817"/>
            <wp:effectExtent l="0" t="0" r="0" b="0"/>
            <wp:wrapNone/>
            <wp:docPr id="454" name="图片 14" descr="Shape&#10;&#10;Description automatically generated with low confidence">
              <a:extLst xmlns:a="http://schemas.openxmlformats.org/drawingml/2006/main">
                <a:ext uri="{FF2B5EF4-FFF2-40B4-BE49-F238E27FC236}">
                  <a16:creationId xmlns:a16="http://schemas.microsoft.com/office/drawing/2014/main" id="{56681357-E327-05A7-770C-08F1F0D7F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4" descr="Shape&#10;&#10;Description automatically generated with low confidence">
                      <a:extLst>
                        <a:ext uri="{FF2B5EF4-FFF2-40B4-BE49-F238E27FC236}">
                          <a16:creationId xmlns:a16="http://schemas.microsoft.com/office/drawing/2014/main" id="{56681357-E327-05A7-770C-08F1F0D7F230}"/>
                        </a:ext>
                      </a:extLst>
                    </pic:cNvPr>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a:xfrm flipH="1">
                      <a:off x="0" y="0"/>
                      <a:ext cx="647114" cy="2603817"/>
                    </a:xfrm>
                    <a:prstGeom prst="rect">
                      <a:avLst/>
                    </a:prstGeom>
                  </pic:spPr>
                </pic:pic>
              </a:graphicData>
            </a:graphic>
            <wp14:sizeRelH relativeFrom="page">
              <wp14:pctWidth>0</wp14:pctWidth>
            </wp14:sizeRelH>
            <wp14:sizeRelV relativeFrom="page">
              <wp14:pctHeight>0</wp14:pctHeight>
            </wp14:sizeRelV>
          </wp:anchor>
        </w:drawing>
      </w:r>
      <w:r w:rsidR="000D2C37" w:rsidRPr="00FE0D77">
        <w:rPr>
          <w:noProof/>
        </w:rPr>
        <w:drawing>
          <wp:anchor distT="0" distB="0" distL="114300" distR="114300" simplePos="0" relativeHeight="252128256" behindDoc="0" locked="0" layoutInCell="1" allowOverlap="1" wp14:anchorId="33814D9B" wp14:editId="4040D6D7">
            <wp:simplePos x="0" y="0"/>
            <wp:positionH relativeFrom="column">
              <wp:posOffset>-182880</wp:posOffset>
            </wp:positionH>
            <wp:positionV relativeFrom="paragraph">
              <wp:posOffset>149225</wp:posOffset>
            </wp:positionV>
            <wp:extent cx="1701800" cy="2402205"/>
            <wp:effectExtent l="0" t="0" r="0" b="0"/>
            <wp:wrapNone/>
            <wp:docPr id="449" name="图片 1" descr="Shape&#10;&#10;Description automatically generated with low confidence">
              <a:extLst xmlns:a="http://schemas.openxmlformats.org/drawingml/2006/main">
                <a:ext uri="{FF2B5EF4-FFF2-40B4-BE49-F238E27FC236}">
                  <a16:creationId xmlns:a16="http://schemas.microsoft.com/office/drawing/2014/main" id="{CFE468E9-142F-E39D-D871-6BF5D2E07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1" descr="Shape&#10;&#10;Description automatically generated with low confidence">
                      <a:extLst>
                        <a:ext uri="{FF2B5EF4-FFF2-40B4-BE49-F238E27FC236}">
                          <a16:creationId xmlns:a16="http://schemas.microsoft.com/office/drawing/2014/main" id="{CFE468E9-142F-E39D-D871-6BF5D2E07CA2}"/>
                        </a:ext>
                      </a:extLst>
                    </pic:cNvPr>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1701800" cy="2402205"/>
                    </a:xfrm>
                    <a:prstGeom prst="rect">
                      <a:avLst/>
                    </a:prstGeom>
                  </pic:spPr>
                </pic:pic>
              </a:graphicData>
            </a:graphic>
            <wp14:sizeRelH relativeFrom="page">
              <wp14:pctWidth>0</wp14:pctWidth>
            </wp14:sizeRelH>
            <wp14:sizeRelV relativeFrom="page">
              <wp14:pctHeight>0</wp14:pctHeight>
            </wp14:sizeRelV>
          </wp:anchor>
        </w:drawing>
      </w:r>
    </w:p>
    <w:p w14:paraId="2F258CCE" w14:textId="7EFFEE23" w:rsidR="00E43253" w:rsidRDefault="00D97D64">
      <w:r w:rsidRPr="00FE0D77">
        <w:rPr>
          <w:noProof/>
        </w:rPr>
        <w:drawing>
          <wp:anchor distT="0" distB="0" distL="114300" distR="114300" simplePos="0" relativeHeight="252131328" behindDoc="0" locked="0" layoutInCell="1" allowOverlap="1" wp14:anchorId="4004B716" wp14:editId="5F36E95D">
            <wp:simplePos x="0" y="0"/>
            <wp:positionH relativeFrom="column">
              <wp:posOffset>3472034</wp:posOffset>
            </wp:positionH>
            <wp:positionV relativeFrom="paragraph">
              <wp:posOffset>43718</wp:posOffset>
            </wp:positionV>
            <wp:extent cx="1822450" cy="3840480"/>
            <wp:effectExtent l="0" t="0" r="6350" b="0"/>
            <wp:wrapNone/>
            <wp:docPr id="452" name="图片 3" descr="Shape&#10;&#10;Description automatically generated with low confidence">
              <a:extLst xmlns:a="http://schemas.openxmlformats.org/drawingml/2006/main">
                <a:ext uri="{FF2B5EF4-FFF2-40B4-BE49-F238E27FC236}">
                  <a16:creationId xmlns:a16="http://schemas.microsoft.com/office/drawing/2014/main" id="{C61A5BB6-DD50-2109-717B-E51029732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 descr="Shape&#10;&#10;Description automatically generated with low confidence">
                      <a:extLst>
                        <a:ext uri="{FF2B5EF4-FFF2-40B4-BE49-F238E27FC236}">
                          <a16:creationId xmlns:a16="http://schemas.microsoft.com/office/drawing/2014/main" id="{C61A5BB6-DD50-2109-717B-E510297323D9}"/>
                        </a:ext>
                      </a:extLst>
                    </pic:cNvPr>
                    <pic:cNvPicPr>
                      <a:picLocks noChangeAspect="1"/>
                    </pic:cNvPicPr>
                  </pic:nvPicPr>
                  <pic:blipFill>
                    <a:blip r:embed="rId16" cstate="hqprint">
                      <a:extLst>
                        <a:ext uri="{28A0092B-C50C-407E-A947-70E740481C1C}">
                          <a14:useLocalDpi xmlns:a14="http://schemas.microsoft.com/office/drawing/2010/main"/>
                        </a:ext>
                      </a:extLst>
                    </a:blip>
                    <a:stretch>
                      <a:fillRect/>
                    </a:stretch>
                  </pic:blipFill>
                  <pic:spPr>
                    <a:xfrm>
                      <a:off x="0" y="0"/>
                      <a:ext cx="1822450" cy="3840480"/>
                    </a:xfrm>
                    <a:prstGeom prst="rect">
                      <a:avLst/>
                    </a:prstGeom>
                  </pic:spPr>
                </pic:pic>
              </a:graphicData>
            </a:graphic>
            <wp14:sizeRelH relativeFrom="page">
              <wp14:pctWidth>0</wp14:pctWidth>
            </wp14:sizeRelH>
            <wp14:sizeRelV relativeFrom="page">
              <wp14:pctHeight>0</wp14:pctHeight>
            </wp14:sizeRelV>
          </wp:anchor>
        </w:drawing>
      </w:r>
    </w:p>
    <w:p w14:paraId="1DF716AD" w14:textId="1A85A999" w:rsidR="00FD76E2" w:rsidRDefault="00D97D64">
      <w:r w:rsidRPr="00FE0D77">
        <w:rPr>
          <w:noProof/>
        </w:rPr>
        <w:drawing>
          <wp:anchor distT="0" distB="0" distL="114300" distR="114300" simplePos="0" relativeHeight="252130304" behindDoc="0" locked="0" layoutInCell="1" allowOverlap="1" wp14:anchorId="12FEB356" wp14:editId="44626D62">
            <wp:simplePos x="0" y="0"/>
            <wp:positionH relativeFrom="column">
              <wp:posOffset>1871882</wp:posOffset>
            </wp:positionH>
            <wp:positionV relativeFrom="paragraph">
              <wp:posOffset>46355</wp:posOffset>
            </wp:positionV>
            <wp:extent cx="1405890" cy="3023235"/>
            <wp:effectExtent l="0" t="0" r="3810" b="0"/>
            <wp:wrapNone/>
            <wp:docPr id="451" name="图片 1" descr="Shape&#10;&#10;Description automatically generated with low confidence">
              <a:extLst xmlns:a="http://schemas.openxmlformats.org/drawingml/2006/main">
                <a:ext uri="{FF2B5EF4-FFF2-40B4-BE49-F238E27FC236}">
                  <a16:creationId xmlns:a16="http://schemas.microsoft.com/office/drawing/2014/main" id="{17CCA0B8-05C2-FEF7-CBC8-E14CF7EC5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 descr="Shape&#10;&#10;Description automatically generated with low confidence">
                      <a:extLst>
                        <a:ext uri="{FF2B5EF4-FFF2-40B4-BE49-F238E27FC236}">
                          <a16:creationId xmlns:a16="http://schemas.microsoft.com/office/drawing/2014/main" id="{17CCA0B8-05C2-FEF7-CBC8-E14CF7EC5671}"/>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0" y="0"/>
                      <a:ext cx="1405890" cy="3023235"/>
                    </a:xfrm>
                    <a:prstGeom prst="rect">
                      <a:avLst/>
                    </a:prstGeom>
                  </pic:spPr>
                </pic:pic>
              </a:graphicData>
            </a:graphic>
            <wp14:sizeRelH relativeFrom="page">
              <wp14:pctWidth>0</wp14:pctWidth>
            </wp14:sizeRelH>
            <wp14:sizeRelV relativeFrom="page">
              <wp14:pctHeight>0</wp14:pctHeight>
            </wp14:sizeRelV>
          </wp:anchor>
        </w:drawing>
      </w:r>
    </w:p>
    <w:p w14:paraId="0EF2505C" w14:textId="4E2FCAD8" w:rsidR="00FD76E2" w:rsidRDefault="00FD76E2"/>
    <w:p w14:paraId="31E3781C" w14:textId="0300DA98" w:rsidR="00FD76E2" w:rsidRDefault="00FD76E2"/>
    <w:p w14:paraId="1954F9FE" w14:textId="566BEBAE" w:rsidR="00FD76E2" w:rsidRDefault="00FD76E2"/>
    <w:p w14:paraId="73FAD69F" w14:textId="2A9AB1EA" w:rsidR="00FD76E2" w:rsidRDefault="00FD76E2"/>
    <w:p w14:paraId="700A9624" w14:textId="5D074DDA" w:rsidR="0070479D" w:rsidRDefault="0070479D"/>
    <w:p w14:paraId="5A1DA904" w14:textId="0F7C68D0" w:rsidR="0070479D" w:rsidRDefault="0070479D"/>
    <w:p w14:paraId="2C18A70C" w14:textId="3BC79DBD" w:rsidR="0070479D" w:rsidRDefault="0070479D"/>
    <w:p w14:paraId="05AA4F69" w14:textId="6D557BCA" w:rsidR="00FD76E2" w:rsidRDefault="00FD76E2"/>
    <w:p w14:paraId="4EB2EBC7" w14:textId="2B00E514" w:rsidR="00FD76E2" w:rsidRDefault="00FD76E2"/>
    <w:p w14:paraId="4F069DB5" w14:textId="020BA890" w:rsidR="007303F2" w:rsidRDefault="007303F2"/>
    <w:p w14:paraId="7ABBDBBD" w14:textId="76FD8AC5" w:rsidR="007303F2" w:rsidRDefault="007303F2"/>
    <w:p w14:paraId="6753C428" w14:textId="144E40CE" w:rsidR="00FD76E2" w:rsidRDefault="00D97D64">
      <w:r w:rsidRPr="00CF133F">
        <w:rPr>
          <w:noProof/>
          <w:lang w:val="en-GB"/>
        </w:rPr>
        <w:drawing>
          <wp:anchor distT="0" distB="0" distL="114300" distR="114300" simplePos="0" relativeHeight="251642880" behindDoc="0" locked="0" layoutInCell="1" allowOverlap="1" wp14:anchorId="6E2753AD" wp14:editId="61B8D0A5">
            <wp:simplePos x="0" y="0"/>
            <wp:positionH relativeFrom="column">
              <wp:posOffset>7620</wp:posOffset>
            </wp:positionH>
            <wp:positionV relativeFrom="paragraph">
              <wp:posOffset>140188</wp:posOffset>
            </wp:positionV>
            <wp:extent cx="939800" cy="90170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939800" cy="901700"/>
                    </a:xfrm>
                    <a:prstGeom prst="rect">
                      <a:avLst/>
                    </a:prstGeom>
                  </pic:spPr>
                </pic:pic>
              </a:graphicData>
            </a:graphic>
            <wp14:sizeRelH relativeFrom="page">
              <wp14:pctWidth>0</wp14:pctWidth>
            </wp14:sizeRelH>
            <wp14:sizeRelV relativeFrom="page">
              <wp14:pctHeight>0</wp14:pctHeight>
            </wp14:sizeRelV>
          </wp:anchor>
        </w:drawing>
      </w:r>
    </w:p>
    <w:p w14:paraId="39F105CF" w14:textId="7BCC85C5" w:rsidR="00FD76E2" w:rsidRDefault="00FD76E2"/>
    <w:p w14:paraId="5760A219" w14:textId="313778D7" w:rsidR="00D97D64" w:rsidRDefault="00D97D64"/>
    <w:p w14:paraId="3823AF31" w14:textId="77777777" w:rsidR="00D97D64" w:rsidRDefault="00D97D64"/>
    <w:p w14:paraId="24ECB97E" w14:textId="1E066F8B" w:rsidR="00FD76E2" w:rsidRPr="007303F2" w:rsidRDefault="00FD76E2"/>
    <w:p w14:paraId="79174E26" w14:textId="62EF6CA3" w:rsidR="00FD76E2" w:rsidRPr="00CF133F" w:rsidRDefault="00CF133F">
      <w:pPr>
        <w:rPr>
          <w:sz w:val="32"/>
          <w:szCs w:val="32"/>
        </w:rPr>
      </w:pPr>
      <w:proofErr w:type="spellStart"/>
      <w:r w:rsidRPr="00CF133F">
        <w:rPr>
          <w:sz w:val="32"/>
          <w:szCs w:val="32"/>
        </w:rPr>
        <w:t>Внимание</w:t>
      </w:r>
      <w:proofErr w:type="spellEnd"/>
    </w:p>
    <w:p w14:paraId="31A76094" w14:textId="66A749FC" w:rsidR="00FD76E2" w:rsidRDefault="003249AF" w:rsidP="003249AF">
      <w:pPr>
        <w:ind w:firstLine="720"/>
      </w:pPr>
      <w:proofErr w:type="spellStart"/>
      <w:r w:rsidRPr="003249AF">
        <w:t>Прочитайте</w:t>
      </w:r>
      <w:proofErr w:type="spellEnd"/>
      <w:r w:rsidRPr="003249AF">
        <w:t xml:space="preserve"> и </w:t>
      </w:r>
      <w:proofErr w:type="spellStart"/>
      <w:r w:rsidRPr="003249AF">
        <w:t>внимательно</w:t>
      </w:r>
      <w:proofErr w:type="spellEnd"/>
      <w:r w:rsidRPr="003249AF">
        <w:t xml:space="preserve"> </w:t>
      </w:r>
      <w:proofErr w:type="spellStart"/>
      <w:r w:rsidRPr="003249AF">
        <w:t>изучите</w:t>
      </w:r>
      <w:proofErr w:type="spellEnd"/>
      <w:r w:rsidRPr="003249AF">
        <w:t xml:space="preserve"> </w:t>
      </w:r>
      <w:proofErr w:type="spellStart"/>
      <w:r w:rsidRPr="003249AF">
        <w:t>все</w:t>
      </w:r>
      <w:proofErr w:type="spellEnd"/>
      <w:r w:rsidRPr="003249AF">
        <w:t xml:space="preserve"> </w:t>
      </w:r>
      <w:proofErr w:type="spellStart"/>
      <w:r w:rsidRPr="003249AF">
        <w:t>эти</w:t>
      </w:r>
      <w:proofErr w:type="spellEnd"/>
      <w:r w:rsidRPr="003249AF">
        <w:t xml:space="preserve"> </w:t>
      </w:r>
      <w:proofErr w:type="spellStart"/>
      <w:r w:rsidRPr="003249AF">
        <w:t>примечания</w:t>
      </w:r>
      <w:proofErr w:type="spellEnd"/>
      <w:r w:rsidRPr="003249AF">
        <w:t xml:space="preserve"> в </w:t>
      </w:r>
      <w:proofErr w:type="spellStart"/>
      <w:r w:rsidRPr="003249AF">
        <w:t>этом</w:t>
      </w:r>
      <w:proofErr w:type="spellEnd"/>
      <w:r w:rsidRPr="003249AF">
        <w:t xml:space="preserve"> </w:t>
      </w:r>
      <w:proofErr w:type="spellStart"/>
      <w:r w:rsidRPr="003249AF">
        <w:t>руководстве</w:t>
      </w:r>
      <w:proofErr w:type="spellEnd"/>
      <w:r w:rsidRPr="003249AF">
        <w:t xml:space="preserve"> </w:t>
      </w:r>
      <w:proofErr w:type="spellStart"/>
      <w:r w:rsidRPr="003249AF">
        <w:t>перед</w:t>
      </w:r>
      <w:proofErr w:type="spellEnd"/>
      <w:r w:rsidRPr="003249AF">
        <w:t xml:space="preserve"> </w:t>
      </w:r>
      <w:proofErr w:type="spellStart"/>
      <w:r w:rsidRPr="003249AF">
        <w:t>использованием</w:t>
      </w:r>
      <w:proofErr w:type="spellEnd"/>
      <w:r w:rsidRPr="003249AF">
        <w:t xml:space="preserve"> </w:t>
      </w:r>
      <w:proofErr w:type="spellStart"/>
      <w:r w:rsidRPr="003249AF">
        <w:t>этого</w:t>
      </w:r>
      <w:proofErr w:type="spellEnd"/>
      <w:r w:rsidRPr="003249AF">
        <w:t xml:space="preserve"> </w:t>
      </w:r>
      <w:proofErr w:type="spellStart"/>
      <w:r w:rsidRPr="003249AF">
        <w:t>инструмента</w:t>
      </w:r>
      <w:proofErr w:type="spellEnd"/>
    </w:p>
    <w:p w14:paraId="59150CC3" w14:textId="6525B501" w:rsidR="00FD76E2" w:rsidRDefault="00CF133F" w:rsidP="00CF133F">
      <w:pPr>
        <w:ind w:firstLine="720"/>
      </w:pPr>
      <w:proofErr w:type="spellStart"/>
      <w:r w:rsidRPr="00CF133F">
        <w:t>Держите</w:t>
      </w:r>
      <w:proofErr w:type="spellEnd"/>
      <w:r w:rsidRPr="00CF133F">
        <w:t xml:space="preserve"> </w:t>
      </w:r>
      <w:proofErr w:type="spellStart"/>
      <w:r w:rsidRPr="00CF133F">
        <w:t>руководство</w:t>
      </w:r>
      <w:proofErr w:type="spellEnd"/>
      <w:r w:rsidRPr="00CF133F">
        <w:t xml:space="preserve"> </w:t>
      </w:r>
      <w:proofErr w:type="spellStart"/>
      <w:r w:rsidRPr="00CF133F">
        <w:t>пользователя</w:t>
      </w:r>
      <w:proofErr w:type="spellEnd"/>
      <w:r w:rsidRPr="00CF133F">
        <w:t xml:space="preserve"> </w:t>
      </w:r>
      <w:proofErr w:type="spellStart"/>
      <w:r w:rsidRPr="00CF133F">
        <w:t>всегда</w:t>
      </w:r>
      <w:proofErr w:type="spellEnd"/>
      <w:r w:rsidRPr="00CF133F">
        <w:t xml:space="preserve"> </w:t>
      </w:r>
      <w:proofErr w:type="spellStart"/>
      <w:r w:rsidRPr="00CF133F">
        <w:t>под</w:t>
      </w:r>
      <w:proofErr w:type="spellEnd"/>
      <w:r w:rsidRPr="00CF133F">
        <w:t xml:space="preserve"> </w:t>
      </w:r>
      <w:proofErr w:type="spellStart"/>
      <w:r w:rsidRPr="00CF133F">
        <w:t>рукой</w:t>
      </w:r>
      <w:proofErr w:type="spellEnd"/>
      <w:r w:rsidRPr="00CF133F">
        <w:t xml:space="preserve"> </w:t>
      </w:r>
      <w:proofErr w:type="spellStart"/>
      <w:r w:rsidRPr="00CF133F">
        <w:t>на</w:t>
      </w:r>
      <w:proofErr w:type="spellEnd"/>
      <w:r w:rsidRPr="00CF133F">
        <w:t xml:space="preserve"> </w:t>
      </w:r>
      <w:proofErr w:type="spellStart"/>
      <w:r w:rsidRPr="00CF133F">
        <w:t>работе</w:t>
      </w:r>
      <w:proofErr w:type="spellEnd"/>
    </w:p>
    <w:p w14:paraId="065AE9DA" w14:textId="3A4FAC8C" w:rsidR="00CF133F" w:rsidRDefault="00426DC9">
      <w:pPr>
        <w:rPr>
          <w:lang w:val="ru-RU"/>
        </w:rPr>
      </w:pPr>
      <w:r>
        <w:rPr>
          <w:noProof/>
        </w:rPr>
        <w:drawing>
          <wp:anchor distT="0" distB="0" distL="114300" distR="114300" simplePos="0" relativeHeight="251679744" behindDoc="0" locked="0" layoutInCell="1" allowOverlap="1" wp14:anchorId="1365ECD6" wp14:editId="0A293099">
            <wp:simplePos x="0" y="0"/>
            <wp:positionH relativeFrom="column">
              <wp:posOffset>2384425</wp:posOffset>
            </wp:positionH>
            <wp:positionV relativeFrom="paragraph">
              <wp:posOffset>81280</wp:posOffset>
            </wp:positionV>
            <wp:extent cx="1317625" cy="1045316"/>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5">
                      <a:extLst>
                        <a:ext uri="{28A0092B-C50C-407E-A947-70E740481C1C}">
                          <a14:useLocalDpi xmlns:a14="http://schemas.microsoft.com/office/drawing/2010/main"/>
                        </a:ext>
                      </a:extLst>
                    </a:blip>
                    <a:stretch>
                      <a:fillRect/>
                    </a:stretch>
                  </pic:blipFill>
                  <pic:spPr>
                    <a:xfrm>
                      <a:off x="0" y="0"/>
                      <a:ext cx="1317625" cy="1045316"/>
                    </a:xfrm>
                    <a:prstGeom prst="rect">
                      <a:avLst/>
                    </a:prstGeom>
                  </pic:spPr>
                </pic:pic>
              </a:graphicData>
            </a:graphic>
            <wp14:sizeRelH relativeFrom="page">
              <wp14:pctWidth>0</wp14:pctWidth>
            </wp14:sizeRelH>
            <wp14:sizeRelV relativeFrom="page">
              <wp14:pctHeight>0</wp14:pctHeight>
            </wp14:sizeRelV>
          </wp:anchor>
        </w:drawing>
      </w:r>
      <w:r w:rsidR="00CF133F">
        <w:rPr>
          <w:noProof/>
          <w:lang w:val="ru-RU"/>
        </w:rPr>
        <w:drawing>
          <wp:anchor distT="0" distB="0" distL="114300" distR="114300" simplePos="0" relativeHeight="251586560" behindDoc="0" locked="0" layoutInCell="1" hidden="0" allowOverlap="1" wp14:anchorId="66C2723E" wp14:editId="49493C15">
            <wp:simplePos x="0" y="0"/>
            <wp:positionH relativeFrom="column">
              <wp:posOffset>3929380</wp:posOffset>
            </wp:positionH>
            <wp:positionV relativeFrom="paragraph">
              <wp:posOffset>159580</wp:posOffset>
            </wp:positionV>
            <wp:extent cx="1180465" cy="838835"/>
            <wp:effectExtent l="0" t="0" r="635" b="0"/>
            <wp:wrapNone/>
            <wp:docPr id="245" name="image2.png" descr="CE_LOGO"/>
            <wp:cNvGraphicFramePr/>
            <a:graphic xmlns:a="http://schemas.openxmlformats.org/drawingml/2006/main">
              <a:graphicData uri="http://schemas.openxmlformats.org/drawingml/2006/picture">
                <pic:pic xmlns:pic="http://schemas.openxmlformats.org/drawingml/2006/picture">
                  <pic:nvPicPr>
                    <pic:cNvPr id="0" name="image2.png" descr="CE_LOGO"/>
                    <pic:cNvPicPr/>
                  </pic:nvPicPr>
                  <pic:blipFill>
                    <a:blip r:embed="rId21"/>
                    <a:stretch>
                      <a:fillRect/>
                    </a:stretch>
                  </pic:blipFill>
                  <pic:spPr>
                    <a:xfrm>
                      <a:off x="0" y="0"/>
                      <a:ext cx="1180465" cy="838835"/>
                    </a:xfrm>
                    <a:prstGeom prst="rect">
                      <a:avLst/>
                    </a:prstGeom>
                  </pic:spPr>
                </pic:pic>
              </a:graphicData>
            </a:graphic>
          </wp:anchor>
        </w:drawing>
      </w:r>
    </w:p>
    <w:p w14:paraId="28326264" w14:textId="00C86D4F" w:rsidR="00E43253" w:rsidRPr="003249AF" w:rsidRDefault="00E43253">
      <w:pPr>
        <w:rPr>
          <w:lang w:val="ru-RU"/>
        </w:rPr>
      </w:pPr>
    </w:p>
    <w:p w14:paraId="2FF56B99" w14:textId="4B9F3C19" w:rsidR="00E43253" w:rsidRDefault="00FD76E2">
      <w:r>
        <w:rPr>
          <w:lang w:val="bg-BG"/>
        </w:rPr>
        <w:t>ХАЙТЕК ОО</w:t>
      </w:r>
      <w:r w:rsidR="006C1E05">
        <w:rPr>
          <w:lang w:val="en-GB"/>
        </w:rPr>
        <w:t>O</w:t>
      </w:r>
      <w:r w:rsidR="000B7ED6">
        <w:rPr>
          <w:lang w:val="ru-RU"/>
        </w:rPr>
        <w:t xml:space="preserve"> </w:t>
      </w:r>
    </w:p>
    <w:p w14:paraId="752D9B2E" w14:textId="19224E88" w:rsidR="00E43253" w:rsidRDefault="00FD76E2">
      <w:r>
        <w:rPr>
          <w:lang w:val="ru-RU"/>
        </w:rPr>
        <w:t>123592 МОСКВА Р</w:t>
      </w:r>
      <w:r w:rsidR="006C1E05">
        <w:rPr>
          <w:lang w:val="en-GB"/>
        </w:rPr>
        <w:t>O</w:t>
      </w:r>
      <w:r>
        <w:rPr>
          <w:lang w:val="ru-RU"/>
        </w:rPr>
        <w:t>ССИЯ</w:t>
      </w:r>
      <w:r w:rsidR="000B7ED6">
        <w:rPr>
          <w:lang w:val="ru-RU"/>
        </w:rPr>
        <w:t xml:space="preserve"> </w:t>
      </w:r>
    </w:p>
    <w:p w14:paraId="71A7224D" w14:textId="7EF37255" w:rsidR="00E43253" w:rsidRPr="00FD76E2" w:rsidRDefault="000B7ED6">
      <w:r>
        <w:rPr>
          <w:lang w:val="ru-RU"/>
        </w:rPr>
        <w:t>Год выпуска 20</w:t>
      </w:r>
      <w:r w:rsidR="00FD76E2" w:rsidRPr="00FD76E2">
        <w:t>22</w:t>
      </w:r>
    </w:p>
    <w:p w14:paraId="33DBE813" w14:textId="77777777" w:rsidR="00E43253" w:rsidRDefault="00E43253">
      <w:pPr>
        <w:pStyle w:val="Subtitle0"/>
        <w:sectPr w:rsidR="00E43253" w:rsidSect="004254E3">
          <w:pgSz w:w="11906" w:h="16838"/>
          <w:pgMar w:top="970" w:right="1418" w:bottom="1290" w:left="1985" w:header="428" w:footer="720" w:gutter="0"/>
          <w:cols w:space="720"/>
        </w:sectPr>
      </w:pPr>
    </w:p>
    <w:p w14:paraId="4D702F22" w14:textId="77777777" w:rsidR="00AE135D" w:rsidRDefault="00AE135D" w:rsidP="00CB11EC">
      <w:pPr>
        <w:pStyle w:val="af7"/>
        <w:kinsoku w:val="0"/>
        <w:overflowPunct w:val="0"/>
        <w:spacing w:before="72"/>
        <w:ind w:left="597"/>
        <w:rPr>
          <w:b/>
          <w:bCs/>
          <w:color w:val="000000" w:themeColor="text1"/>
          <w:sz w:val="22"/>
          <w:szCs w:val="22"/>
        </w:rPr>
      </w:pPr>
    </w:p>
    <w:p w14:paraId="0A4448D7" w14:textId="77777777" w:rsidR="0083754E" w:rsidRDefault="0083754E" w:rsidP="00CB11EC">
      <w:pPr>
        <w:pStyle w:val="af7"/>
        <w:kinsoku w:val="0"/>
        <w:overflowPunct w:val="0"/>
        <w:spacing w:before="72"/>
        <w:ind w:left="597"/>
        <w:rPr>
          <w:b/>
          <w:bCs/>
          <w:color w:val="000000" w:themeColor="text1"/>
          <w:sz w:val="22"/>
          <w:szCs w:val="22"/>
        </w:rPr>
      </w:pPr>
    </w:p>
    <w:p w14:paraId="2DA36E03" w14:textId="31A7B7D6" w:rsidR="00CB11EC" w:rsidRPr="00AE135D" w:rsidRDefault="00CB11EC" w:rsidP="00CB11EC">
      <w:pPr>
        <w:pStyle w:val="af7"/>
        <w:kinsoku w:val="0"/>
        <w:overflowPunct w:val="0"/>
        <w:spacing w:before="72"/>
        <w:ind w:left="597"/>
        <w:rPr>
          <w:b/>
          <w:bCs/>
          <w:color w:val="000000" w:themeColor="text1"/>
          <w:sz w:val="22"/>
          <w:szCs w:val="22"/>
        </w:rPr>
      </w:pPr>
      <w:r w:rsidRPr="00AE135D">
        <w:rPr>
          <w:b/>
          <w:bCs/>
          <w:color w:val="000000" w:themeColor="text1"/>
          <w:sz w:val="22"/>
          <w:szCs w:val="22"/>
        </w:rPr>
        <w:t>СОДЕРЖАНИЕ</w:t>
      </w:r>
    </w:p>
    <w:p w14:paraId="71C03F68" w14:textId="77777777" w:rsidR="00CB11EC" w:rsidRPr="00AE135D" w:rsidRDefault="00CB11EC" w:rsidP="00CB11EC">
      <w:pPr>
        <w:pStyle w:val="af7"/>
        <w:kinsoku w:val="0"/>
        <w:overflowPunct w:val="0"/>
        <w:spacing w:before="10"/>
        <w:rPr>
          <w:b/>
          <w:bCs/>
          <w:color w:val="000000" w:themeColor="text1"/>
          <w:sz w:val="17"/>
          <w:szCs w:val="17"/>
        </w:rPr>
      </w:pPr>
    </w:p>
    <w:p w14:paraId="76A0008D" w14:textId="559D24A4" w:rsidR="00241D1C" w:rsidRPr="00241D1C" w:rsidRDefault="00241D1C" w:rsidP="00764CD2">
      <w:pPr>
        <w:pStyle w:val="af7"/>
        <w:numPr>
          <w:ilvl w:val="0"/>
          <w:numId w:val="4"/>
        </w:numPr>
        <w:tabs>
          <w:tab w:val="right" w:leader="dot" w:pos="9586"/>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ОСНОВНИ</w:t>
      </w:r>
      <w:r w:rsidR="009C194A">
        <w:rPr>
          <w:b/>
          <w:bCs/>
          <w:color w:val="000000" w:themeColor="text1"/>
          <w:position w:val="1"/>
          <w:sz w:val="22"/>
          <w:szCs w:val="22"/>
          <w:lang w:val="en-GB"/>
        </w:rPr>
        <w:t>E</w:t>
      </w:r>
      <w:r w:rsidRPr="00AE135D">
        <w:rPr>
          <w:b/>
          <w:bCs/>
          <w:color w:val="000000" w:themeColor="text1"/>
          <w:position w:val="1"/>
          <w:sz w:val="22"/>
          <w:szCs w:val="22"/>
          <w:lang w:val="bg-BG"/>
        </w:rPr>
        <w:t xml:space="preserve"> ТЕХНИЧЕСКИЕ ХАРАКТЕРИСТИКИ</w:t>
      </w:r>
      <w:r w:rsidRPr="00AE135D">
        <w:rPr>
          <w:b/>
          <w:bCs/>
          <w:color w:val="000000" w:themeColor="text1"/>
          <w:position w:val="1"/>
          <w:sz w:val="22"/>
          <w:szCs w:val="22"/>
          <w:lang w:val="bg-BG"/>
        </w:rPr>
        <w:tab/>
      </w:r>
      <w:r>
        <w:rPr>
          <w:b/>
          <w:bCs/>
          <w:color w:val="000000" w:themeColor="text1"/>
          <w:position w:val="1"/>
          <w:sz w:val="22"/>
          <w:szCs w:val="22"/>
          <w:lang w:val="en-GB"/>
        </w:rPr>
        <w:t>5</w:t>
      </w:r>
    </w:p>
    <w:p w14:paraId="774D5C35" w14:textId="599737F0" w:rsidR="00CB11EC" w:rsidRPr="00AE135D" w:rsidRDefault="007E22B3" w:rsidP="00764CD2">
      <w:pPr>
        <w:pStyle w:val="af7"/>
        <w:numPr>
          <w:ilvl w:val="0"/>
          <w:numId w:val="4"/>
        </w:numPr>
        <w:tabs>
          <w:tab w:val="right" w:leader="dot" w:pos="9586"/>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И</w:t>
      </w:r>
      <w:r w:rsidR="003333CD" w:rsidRPr="00AE135D">
        <w:rPr>
          <w:b/>
          <w:bCs/>
          <w:color w:val="000000" w:themeColor="text1"/>
          <w:position w:val="1"/>
          <w:sz w:val="22"/>
          <w:szCs w:val="22"/>
          <w:lang w:val="bg-BG"/>
        </w:rPr>
        <w:t>СПОЛЬЗОВАНИЕ ПО НАЗНАЧЕНИЮ</w:t>
      </w:r>
      <w:r w:rsidR="00CB11EC" w:rsidRPr="00AE135D">
        <w:rPr>
          <w:b/>
          <w:bCs/>
          <w:color w:val="000000" w:themeColor="text1"/>
          <w:position w:val="1"/>
          <w:sz w:val="22"/>
          <w:szCs w:val="22"/>
          <w:lang w:val="bg-BG"/>
        </w:rPr>
        <w:tab/>
      </w:r>
      <w:r w:rsidR="00842C46">
        <w:rPr>
          <w:b/>
          <w:bCs/>
          <w:color w:val="000000" w:themeColor="text1"/>
          <w:position w:val="1"/>
          <w:sz w:val="22"/>
          <w:szCs w:val="22"/>
          <w:lang w:val="bg-BG"/>
        </w:rPr>
        <w:t>7</w:t>
      </w:r>
    </w:p>
    <w:p w14:paraId="6DD75EF4" w14:textId="36E04CE4" w:rsidR="00CB11EC" w:rsidRPr="009B5E59" w:rsidRDefault="003333CD" w:rsidP="00764CD2">
      <w:pPr>
        <w:pStyle w:val="af7"/>
        <w:tabs>
          <w:tab w:val="right" w:leader="dot" w:pos="9586"/>
        </w:tabs>
        <w:kinsoku w:val="0"/>
        <w:overflowPunct w:val="0"/>
        <w:spacing w:before="304"/>
        <w:ind w:left="142"/>
        <w:rPr>
          <w:b/>
          <w:bCs/>
          <w:color w:val="000000" w:themeColor="text1"/>
          <w:position w:val="1"/>
          <w:sz w:val="22"/>
          <w:szCs w:val="22"/>
          <w:lang w:val="bg-BG"/>
        </w:rPr>
      </w:pPr>
      <w:r w:rsidRPr="00AE135D">
        <w:rPr>
          <w:b/>
          <w:bCs/>
          <w:color w:val="000000" w:themeColor="text1"/>
          <w:position w:val="1"/>
          <w:sz w:val="22"/>
          <w:szCs w:val="22"/>
          <w:lang w:val="bg-BG"/>
        </w:rPr>
        <w:t>ЗНАКИ УСТАНОВЛЕНН</w:t>
      </w:r>
      <w:r w:rsidR="00CB11EC" w:rsidRPr="00AE135D">
        <w:rPr>
          <w:b/>
          <w:bCs/>
          <w:color w:val="000000" w:themeColor="text1"/>
          <w:position w:val="1"/>
          <w:sz w:val="22"/>
          <w:szCs w:val="22"/>
        </w:rPr>
        <w:t>ЫЕ</w:t>
      </w:r>
      <w:r w:rsidRPr="00AE135D">
        <w:rPr>
          <w:b/>
          <w:bCs/>
          <w:color w:val="000000" w:themeColor="text1"/>
          <w:position w:val="1"/>
          <w:sz w:val="22"/>
          <w:szCs w:val="22"/>
          <w:lang w:val="bg-BG"/>
        </w:rPr>
        <w:t xml:space="preserve"> НА ИЗДЕЛИИ</w:t>
      </w:r>
      <w:r w:rsidR="00CB11EC" w:rsidRPr="00AE135D">
        <w:rPr>
          <w:rFonts w:ascii="Times New Roman" w:hAnsi="Times New Roman" w:cs="Times New Roman"/>
          <w:b/>
          <w:bCs/>
          <w:color w:val="000000" w:themeColor="text1"/>
          <w:position w:val="1"/>
          <w:sz w:val="22"/>
          <w:szCs w:val="22"/>
        </w:rPr>
        <w:tab/>
      </w:r>
      <w:r w:rsidR="009B6707">
        <w:rPr>
          <w:b/>
          <w:bCs/>
          <w:color w:val="000000" w:themeColor="text1"/>
          <w:position w:val="1"/>
          <w:sz w:val="22"/>
          <w:szCs w:val="22"/>
          <w:lang w:val="bg-BG"/>
        </w:rPr>
        <w:t>7</w:t>
      </w:r>
    </w:p>
    <w:p w14:paraId="5CAADFA4" w14:textId="5CBA15D2" w:rsidR="00714771" w:rsidRPr="00AE135D" w:rsidRDefault="00714771" w:rsidP="00764CD2">
      <w:pPr>
        <w:pStyle w:val="af7"/>
        <w:numPr>
          <w:ilvl w:val="0"/>
          <w:numId w:val="4"/>
        </w:numPr>
        <w:tabs>
          <w:tab w:val="right" w:leader="dot" w:pos="9586"/>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ОБЩИЕ ПРАВИЛА БЕЗОПАСНОСТИ</w:t>
      </w:r>
      <w:r w:rsidRPr="00AE135D">
        <w:rPr>
          <w:b/>
          <w:bCs/>
          <w:color w:val="000000" w:themeColor="text1"/>
          <w:position w:val="1"/>
          <w:sz w:val="22"/>
          <w:szCs w:val="22"/>
          <w:lang w:val="bg-BG"/>
        </w:rPr>
        <w:tab/>
      </w:r>
      <w:r w:rsidR="00842C46">
        <w:rPr>
          <w:b/>
          <w:bCs/>
          <w:color w:val="000000" w:themeColor="text1"/>
          <w:position w:val="1"/>
          <w:sz w:val="22"/>
          <w:szCs w:val="22"/>
          <w:lang w:val="bg-BG"/>
        </w:rPr>
        <w:t>9</w:t>
      </w:r>
    </w:p>
    <w:p w14:paraId="7A62A0A9" w14:textId="42C9C1FA" w:rsidR="00CB11EC" w:rsidRPr="002C4660" w:rsidRDefault="003333CD" w:rsidP="00764CD2">
      <w:pPr>
        <w:pStyle w:val="af7"/>
        <w:tabs>
          <w:tab w:val="right" w:leader="dot" w:pos="9586"/>
        </w:tabs>
        <w:kinsoku w:val="0"/>
        <w:overflowPunct w:val="0"/>
        <w:spacing w:before="299" w:line="292" w:lineRule="auto"/>
        <w:ind w:left="142"/>
        <w:rPr>
          <w:b/>
          <w:bCs/>
          <w:color w:val="000000" w:themeColor="text1"/>
          <w:position w:val="1"/>
          <w:sz w:val="22"/>
          <w:szCs w:val="22"/>
          <w:lang w:val="bg-BG"/>
        </w:rPr>
      </w:pPr>
      <w:r w:rsidRPr="00AE135D">
        <w:rPr>
          <w:b/>
          <w:bCs/>
          <w:color w:val="000000" w:themeColor="text1"/>
          <w:position w:val="1"/>
          <w:sz w:val="22"/>
          <w:szCs w:val="22"/>
          <w:lang w:val="bg-BG"/>
        </w:rPr>
        <w:t xml:space="preserve">УКАЗАНИЯ ПО </w:t>
      </w:r>
      <w:r w:rsidR="00CB11EC" w:rsidRPr="00AE135D">
        <w:rPr>
          <w:b/>
          <w:bCs/>
          <w:color w:val="000000" w:themeColor="text1"/>
          <w:position w:val="1"/>
          <w:sz w:val="22"/>
          <w:szCs w:val="22"/>
        </w:rPr>
        <w:t>ТЕХНИК</w:t>
      </w:r>
      <w:r w:rsidRPr="00AE135D">
        <w:rPr>
          <w:b/>
          <w:bCs/>
          <w:color w:val="000000" w:themeColor="text1"/>
          <w:position w:val="1"/>
          <w:sz w:val="22"/>
          <w:szCs w:val="22"/>
          <w:lang w:val="bg-BG"/>
        </w:rPr>
        <w:t>Е</w:t>
      </w:r>
      <w:r w:rsidR="00CB11EC" w:rsidRPr="00AE135D">
        <w:rPr>
          <w:b/>
          <w:bCs/>
          <w:color w:val="000000" w:themeColor="text1"/>
          <w:position w:val="1"/>
          <w:sz w:val="22"/>
          <w:szCs w:val="22"/>
        </w:rPr>
        <w:t xml:space="preserve"> БЕЗОПАСНОСТИ</w:t>
      </w:r>
      <w:r w:rsidRPr="00AE135D">
        <w:rPr>
          <w:b/>
          <w:bCs/>
          <w:color w:val="000000" w:themeColor="text1"/>
          <w:position w:val="1"/>
          <w:sz w:val="22"/>
          <w:szCs w:val="22"/>
          <w:lang w:val="bg-BG"/>
        </w:rPr>
        <w:t xml:space="preserve"> ПРИ ИСПОЛЬЗОВАНИИ</w:t>
      </w:r>
      <w:r w:rsidR="009B5E59">
        <w:rPr>
          <w:b/>
          <w:bCs/>
          <w:color w:val="000000" w:themeColor="text1"/>
          <w:position w:val="1"/>
          <w:sz w:val="22"/>
          <w:szCs w:val="22"/>
          <w:lang w:val="bg-BG"/>
        </w:rPr>
        <w:t xml:space="preserve"> </w:t>
      </w:r>
      <w:r w:rsidR="00842C46" w:rsidRPr="00842C46">
        <w:rPr>
          <w:b/>
          <w:bCs/>
          <w:color w:val="000000" w:themeColor="text1"/>
          <w:position w:val="1"/>
          <w:sz w:val="22"/>
          <w:szCs w:val="22"/>
          <w:lang w:val="bg-BG"/>
        </w:rPr>
        <w:t>МОЙКИ ВЫСОКОГО ДАВЛЕНИЯ</w:t>
      </w:r>
      <w:r w:rsidR="00CB11EC" w:rsidRPr="00AE135D">
        <w:rPr>
          <w:rFonts w:ascii="Times New Roman" w:hAnsi="Times New Roman" w:cs="Times New Roman"/>
          <w:b/>
          <w:bCs/>
          <w:color w:val="000000" w:themeColor="text1"/>
          <w:sz w:val="22"/>
          <w:szCs w:val="22"/>
        </w:rPr>
        <w:tab/>
      </w:r>
      <w:r w:rsidR="00842C46">
        <w:rPr>
          <w:b/>
          <w:bCs/>
          <w:color w:val="000000" w:themeColor="text1"/>
          <w:sz w:val="22"/>
          <w:szCs w:val="22"/>
          <w:lang w:val="bg-BG"/>
        </w:rPr>
        <w:t>10</w:t>
      </w:r>
    </w:p>
    <w:p w14:paraId="08CA7061" w14:textId="546CFB6F" w:rsidR="00714771" w:rsidRPr="00AE135D" w:rsidRDefault="00714771"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ЛИЧНАЯ БЕЗОПАСНОСТЬ</w:t>
      </w:r>
      <w:r w:rsidRPr="00AE135D">
        <w:rPr>
          <w:b/>
          <w:bCs/>
          <w:color w:val="000000" w:themeColor="text1"/>
          <w:position w:val="1"/>
          <w:sz w:val="22"/>
          <w:szCs w:val="22"/>
          <w:lang w:val="bg-BG"/>
        </w:rPr>
        <w:tab/>
        <w:t>1</w:t>
      </w:r>
      <w:r w:rsidR="009B6707">
        <w:rPr>
          <w:b/>
          <w:bCs/>
          <w:color w:val="000000" w:themeColor="text1"/>
          <w:position w:val="1"/>
          <w:sz w:val="22"/>
          <w:szCs w:val="22"/>
          <w:lang w:val="bg-BG"/>
        </w:rPr>
        <w:t>6</w:t>
      </w:r>
    </w:p>
    <w:p w14:paraId="4B081B90" w14:textId="5C6415A6" w:rsidR="00CB11EC" w:rsidRPr="00AE135D" w:rsidRDefault="00CB11EC"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КРАТКОЕ ТЕХНИЧЕСКОЕ ОПИСАНИЕ МОДЕЛИ</w:t>
      </w:r>
      <w:r w:rsidRPr="00AE135D">
        <w:rPr>
          <w:b/>
          <w:bCs/>
          <w:color w:val="000000" w:themeColor="text1"/>
          <w:position w:val="1"/>
          <w:sz w:val="22"/>
          <w:szCs w:val="22"/>
          <w:lang w:val="bg-BG"/>
        </w:rPr>
        <w:tab/>
        <w:t>1</w:t>
      </w:r>
      <w:r w:rsidR="009B6707">
        <w:rPr>
          <w:b/>
          <w:bCs/>
          <w:color w:val="000000" w:themeColor="text1"/>
          <w:position w:val="1"/>
          <w:sz w:val="22"/>
          <w:szCs w:val="22"/>
          <w:lang w:val="bg-BG"/>
        </w:rPr>
        <w:t>7</w:t>
      </w:r>
    </w:p>
    <w:p w14:paraId="11163211" w14:textId="2B97DF2F" w:rsidR="00CB11EC" w:rsidRPr="00AE135D" w:rsidRDefault="007074B3"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 xml:space="preserve">МОНТАЖ И </w:t>
      </w:r>
      <w:r w:rsidR="00CB11EC" w:rsidRPr="00AE135D">
        <w:rPr>
          <w:b/>
          <w:bCs/>
          <w:color w:val="000000" w:themeColor="text1"/>
          <w:position w:val="1"/>
          <w:sz w:val="22"/>
          <w:szCs w:val="22"/>
          <w:lang w:val="bg-BG"/>
        </w:rPr>
        <w:t xml:space="preserve">СБОРКА </w:t>
      </w:r>
      <w:r w:rsidR="00CB11EC" w:rsidRPr="00AE135D">
        <w:rPr>
          <w:b/>
          <w:bCs/>
          <w:color w:val="000000" w:themeColor="text1"/>
          <w:position w:val="1"/>
          <w:sz w:val="22"/>
          <w:szCs w:val="22"/>
          <w:lang w:val="bg-BG"/>
        </w:rPr>
        <w:tab/>
      </w:r>
      <w:r w:rsidR="00842C46">
        <w:rPr>
          <w:b/>
          <w:bCs/>
          <w:color w:val="000000" w:themeColor="text1"/>
          <w:position w:val="1"/>
          <w:sz w:val="22"/>
          <w:szCs w:val="22"/>
          <w:lang w:val="bg-BG"/>
        </w:rPr>
        <w:t>1</w:t>
      </w:r>
      <w:r w:rsidR="009B6707">
        <w:rPr>
          <w:b/>
          <w:bCs/>
          <w:color w:val="000000" w:themeColor="text1"/>
          <w:position w:val="1"/>
          <w:sz w:val="22"/>
          <w:szCs w:val="22"/>
          <w:lang w:val="bg-BG"/>
        </w:rPr>
        <w:t>8</w:t>
      </w:r>
    </w:p>
    <w:p w14:paraId="644D9255" w14:textId="1BCD3F9A" w:rsidR="00AE135D" w:rsidRPr="00AE135D" w:rsidRDefault="00AE135D"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ИНСТРУКЦИЯ ПО ЭКСПЛУАТАЦИИ</w:t>
      </w:r>
      <w:r w:rsidRPr="00AE135D">
        <w:rPr>
          <w:b/>
          <w:bCs/>
          <w:color w:val="000000" w:themeColor="text1"/>
          <w:position w:val="1"/>
          <w:sz w:val="22"/>
          <w:szCs w:val="22"/>
          <w:lang w:val="bg-BG"/>
        </w:rPr>
        <w:tab/>
      </w:r>
      <w:r w:rsidR="00842C46">
        <w:rPr>
          <w:b/>
          <w:bCs/>
          <w:color w:val="000000" w:themeColor="text1"/>
          <w:position w:val="1"/>
          <w:sz w:val="22"/>
          <w:szCs w:val="22"/>
          <w:lang w:val="bg-BG"/>
        </w:rPr>
        <w:t>1</w:t>
      </w:r>
      <w:r w:rsidR="009B6707">
        <w:rPr>
          <w:b/>
          <w:bCs/>
          <w:color w:val="000000" w:themeColor="text1"/>
          <w:position w:val="1"/>
          <w:sz w:val="22"/>
          <w:szCs w:val="22"/>
          <w:lang w:val="bg-BG"/>
        </w:rPr>
        <w:t>9</w:t>
      </w:r>
    </w:p>
    <w:p w14:paraId="203E87F6" w14:textId="63C29EC0" w:rsidR="00CB11EC" w:rsidRPr="00AE135D" w:rsidRDefault="00CB11EC"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ТЕХНИЧЕСКО</w:t>
      </w:r>
      <w:r w:rsidR="00AE135D" w:rsidRPr="00AE135D">
        <w:rPr>
          <w:b/>
          <w:bCs/>
          <w:color w:val="000000" w:themeColor="text1"/>
          <w:position w:val="1"/>
          <w:sz w:val="22"/>
          <w:szCs w:val="22"/>
          <w:lang w:val="bg-BG"/>
        </w:rPr>
        <w:t>Е</w:t>
      </w:r>
      <w:r w:rsidRPr="00AE135D">
        <w:rPr>
          <w:b/>
          <w:bCs/>
          <w:color w:val="000000" w:themeColor="text1"/>
          <w:position w:val="1"/>
          <w:sz w:val="22"/>
          <w:szCs w:val="22"/>
          <w:lang w:val="bg-BG"/>
        </w:rPr>
        <w:t xml:space="preserve"> ОБСЛУЖИВАНИ</w:t>
      </w:r>
      <w:r w:rsidR="00AE135D" w:rsidRPr="00AE135D">
        <w:rPr>
          <w:b/>
          <w:bCs/>
          <w:color w:val="000000" w:themeColor="text1"/>
          <w:position w:val="1"/>
          <w:sz w:val="22"/>
          <w:szCs w:val="22"/>
          <w:lang w:val="bg-BG"/>
        </w:rPr>
        <w:t>Е</w:t>
      </w:r>
      <w:r w:rsidRPr="00AE135D">
        <w:rPr>
          <w:b/>
          <w:bCs/>
          <w:color w:val="000000" w:themeColor="text1"/>
          <w:position w:val="1"/>
          <w:sz w:val="22"/>
          <w:szCs w:val="22"/>
          <w:lang w:val="bg-BG"/>
        </w:rPr>
        <w:tab/>
      </w:r>
      <w:r w:rsidR="009B6707">
        <w:rPr>
          <w:b/>
          <w:bCs/>
          <w:color w:val="000000" w:themeColor="text1"/>
          <w:position w:val="1"/>
          <w:sz w:val="22"/>
          <w:szCs w:val="22"/>
          <w:lang w:val="bg-BG"/>
        </w:rPr>
        <w:t>27</w:t>
      </w:r>
    </w:p>
    <w:p w14:paraId="7DD5A627" w14:textId="36DB326D" w:rsidR="000845F5" w:rsidRPr="00AE135D" w:rsidRDefault="000845F5"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ГРАФИК ПО ТЕХНИЧЕСКОГО ОБСЛУЖИВАНИЯ</w:t>
      </w:r>
      <w:r w:rsidRPr="00AE135D">
        <w:rPr>
          <w:b/>
          <w:bCs/>
          <w:color w:val="000000" w:themeColor="text1"/>
          <w:position w:val="1"/>
          <w:sz w:val="22"/>
          <w:szCs w:val="22"/>
          <w:lang w:val="bg-BG"/>
        </w:rPr>
        <w:tab/>
      </w:r>
      <w:r w:rsidR="009B6707">
        <w:rPr>
          <w:b/>
          <w:bCs/>
          <w:color w:val="000000" w:themeColor="text1"/>
          <w:position w:val="1"/>
          <w:sz w:val="22"/>
          <w:szCs w:val="22"/>
          <w:lang w:val="bg-BG"/>
        </w:rPr>
        <w:t>27</w:t>
      </w:r>
    </w:p>
    <w:p w14:paraId="7C009DCD" w14:textId="6BA2DCC9" w:rsidR="009B6707" w:rsidRPr="00AE135D" w:rsidRDefault="009B6707" w:rsidP="009B6707">
      <w:pPr>
        <w:pStyle w:val="af7"/>
        <w:numPr>
          <w:ilvl w:val="0"/>
          <w:numId w:val="4"/>
        </w:numPr>
        <w:tabs>
          <w:tab w:val="right" w:leader="dot" w:pos="9588"/>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СЕРВИСНОЕ ОБСЛУЖИВАНИЕ</w:t>
      </w:r>
      <w:r w:rsidRPr="00AE135D">
        <w:rPr>
          <w:b/>
          <w:bCs/>
          <w:color w:val="000000" w:themeColor="text1"/>
          <w:position w:val="1"/>
          <w:sz w:val="22"/>
          <w:szCs w:val="22"/>
          <w:lang w:val="bg-BG"/>
        </w:rPr>
        <w:tab/>
      </w:r>
      <w:r>
        <w:rPr>
          <w:b/>
          <w:bCs/>
          <w:color w:val="000000" w:themeColor="text1"/>
          <w:position w:val="1"/>
          <w:sz w:val="22"/>
          <w:szCs w:val="22"/>
          <w:lang w:val="bg-BG"/>
        </w:rPr>
        <w:t>27</w:t>
      </w:r>
    </w:p>
    <w:p w14:paraId="5246AEE4" w14:textId="410C5941" w:rsidR="00842C46" w:rsidRPr="00AE135D" w:rsidRDefault="00842C46" w:rsidP="00842C46">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ПОИСК И УСТРАНЕНИЕ НЕИСПРАВНОСТЕЙ</w:t>
      </w:r>
      <w:r w:rsidRPr="00AE135D">
        <w:rPr>
          <w:b/>
          <w:bCs/>
          <w:color w:val="000000" w:themeColor="text1"/>
          <w:position w:val="1"/>
          <w:sz w:val="22"/>
          <w:szCs w:val="22"/>
          <w:lang w:val="bg-BG"/>
        </w:rPr>
        <w:tab/>
      </w:r>
      <w:r>
        <w:rPr>
          <w:b/>
          <w:bCs/>
          <w:color w:val="000000" w:themeColor="text1"/>
          <w:position w:val="1"/>
          <w:sz w:val="22"/>
          <w:szCs w:val="22"/>
          <w:lang w:val="bg-BG"/>
        </w:rPr>
        <w:t>2</w:t>
      </w:r>
      <w:r w:rsidR="009B6707">
        <w:rPr>
          <w:b/>
          <w:bCs/>
          <w:color w:val="000000" w:themeColor="text1"/>
          <w:position w:val="1"/>
          <w:sz w:val="22"/>
          <w:szCs w:val="22"/>
          <w:lang w:val="bg-BG"/>
        </w:rPr>
        <w:t>8</w:t>
      </w:r>
    </w:p>
    <w:p w14:paraId="0CC05369" w14:textId="63019CDF" w:rsidR="00842C46" w:rsidRPr="00AE135D" w:rsidRDefault="00842C46" w:rsidP="00842C46">
      <w:pPr>
        <w:pStyle w:val="af7"/>
        <w:numPr>
          <w:ilvl w:val="0"/>
          <w:numId w:val="4"/>
        </w:numPr>
        <w:tabs>
          <w:tab w:val="right" w:leader="dot" w:pos="9588"/>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ОКРУЖАЮЩАЯ СРЕДА</w:t>
      </w:r>
      <w:r w:rsidRPr="00AE135D">
        <w:rPr>
          <w:b/>
          <w:bCs/>
          <w:color w:val="000000" w:themeColor="text1"/>
          <w:position w:val="1"/>
          <w:sz w:val="22"/>
          <w:szCs w:val="22"/>
          <w:lang w:val="bg-BG"/>
        </w:rPr>
        <w:tab/>
      </w:r>
      <w:r>
        <w:rPr>
          <w:b/>
          <w:bCs/>
          <w:color w:val="000000" w:themeColor="text1"/>
          <w:position w:val="1"/>
          <w:sz w:val="22"/>
          <w:szCs w:val="22"/>
          <w:lang w:val="bg-BG"/>
        </w:rPr>
        <w:t>2</w:t>
      </w:r>
      <w:r w:rsidR="009B6707">
        <w:rPr>
          <w:b/>
          <w:bCs/>
          <w:color w:val="000000" w:themeColor="text1"/>
          <w:position w:val="1"/>
          <w:sz w:val="22"/>
          <w:szCs w:val="22"/>
          <w:lang w:val="bg-BG"/>
        </w:rPr>
        <w:t>8</w:t>
      </w:r>
    </w:p>
    <w:p w14:paraId="40D2CBEC" w14:textId="2E54D563" w:rsidR="00073640" w:rsidRPr="00AE135D" w:rsidRDefault="00AE135D"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ТРАНСПОРТИРОВКА</w:t>
      </w:r>
      <w:r w:rsidR="00CB11EC" w:rsidRPr="00AE135D">
        <w:rPr>
          <w:b/>
          <w:bCs/>
          <w:color w:val="000000" w:themeColor="text1"/>
          <w:position w:val="1"/>
          <w:sz w:val="22"/>
          <w:szCs w:val="22"/>
          <w:lang w:val="bg-BG"/>
        </w:rPr>
        <w:t xml:space="preserve"> </w:t>
      </w:r>
      <w:r w:rsidR="00073640" w:rsidRPr="00AE135D">
        <w:rPr>
          <w:b/>
          <w:bCs/>
          <w:color w:val="000000" w:themeColor="text1"/>
          <w:position w:val="1"/>
          <w:sz w:val="22"/>
          <w:szCs w:val="22"/>
          <w:lang w:val="bg-BG"/>
        </w:rPr>
        <w:tab/>
      </w:r>
      <w:r w:rsidR="00842C46">
        <w:rPr>
          <w:b/>
          <w:bCs/>
          <w:color w:val="000000" w:themeColor="text1"/>
          <w:position w:val="1"/>
          <w:sz w:val="22"/>
          <w:szCs w:val="22"/>
          <w:lang w:val="bg-BG"/>
        </w:rPr>
        <w:t>2</w:t>
      </w:r>
      <w:r w:rsidR="009B6707">
        <w:rPr>
          <w:b/>
          <w:bCs/>
          <w:color w:val="000000" w:themeColor="text1"/>
          <w:position w:val="1"/>
          <w:sz w:val="22"/>
          <w:szCs w:val="22"/>
          <w:lang w:val="bg-BG"/>
        </w:rPr>
        <w:t>9</w:t>
      </w:r>
    </w:p>
    <w:p w14:paraId="19F29A32" w14:textId="7C83A6D7" w:rsidR="00CB11EC" w:rsidRPr="00AE135D" w:rsidRDefault="00AE135D" w:rsidP="00764CD2">
      <w:pPr>
        <w:pStyle w:val="af7"/>
        <w:numPr>
          <w:ilvl w:val="0"/>
          <w:numId w:val="4"/>
        </w:numPr>
        <w:tabs>
          <w:tab w:val="right" w:leader="dot" w:pos="9587"/>
        </w:tabs>
        <w:kinsoku w:val="0"/>
        <w:overflowPunct w:val="0"/>
        <w:spacing w:before="299"/>
        <w:ind w:left="142"/>
        <w:rPr>
          <w:b/>
          <w:bCs/>
          <w:color w:val="000000" w:themeColor="text1"/>
          <w:position w:val="1"/>
          <w:sz w:val="22"/>
          <w:szCs w:val="22"/>
          <w:lang w:val="bg-BG"/>
        </w:rPr>
      </w:pPr>
      <w:r w:rsidRPr="00AE135D">
        <w:rPr>
          <w:b/>
          <w:bCs/>
          <w:color w:val="000000" w:themeColor="text1"/>
          <w:position w:val="1"/>
          <w:sz w:val="22"/>
          <w:szCs w:val="22"/>
          <w:lang w:val="bg-BG"/>
        </w:rPr>
        <w:t>ХРАНЕНИЕ</w:t>
      </w:r>
      <w:r w:rsidR="00CB11EC" w:rsidRPr="00AE135D">
        <w:rPr>
          <w:b/>
          <w:bCs/>
          <w:color w:val="000000" w:themeColor="text1"/>
          <w:position w:val="1"/>
          <w:sz w:val="22"/>
          <w:szCs w:val="22"/>
          <w:lang w:val="bg-BG"/>
        </w:rPr>
        <w:tab/>
      </w:r>
      <w:r w:rsidR="00842C46">
        <w:rPr>
          <w:b/>
          <w:bCs/>
          <w:color w:val="000000" w:themeColor="text1"/>
          <w:position w:val="1"/>
          <w:sz w:val="22"/>
          <w:szCs w:val="22"/>
          <w:lang w:val="bg-BG"/>
        </w:rPr>
        <w:t>2</w:t>
      </w:r>
      <w:r w:rsidR="009B6707">
        <w:rPr>
          <w:b/>
          <w:bCs/>
          <w:color w:val="000000" w:themeColor="text1"/>
          <w:position w:val="1"/>
          <w:sz w:val="22"/>
          <w:szCs w:val="22"/>
          <w:lang w:val="bg-BG"/>
        </w:rPr>
        <w:t>9</w:t>
      </w:r>
    </w:p>
    <w:p w14:paraId="2C24225C" w14:textId="013425B1" w:rsidR="00CB11EC" w:rsidRPr="00AE135D" w:rsidRDefault="00842C46" w:rsidP="00764CD2">
      <w:pPr>
        <w:pStyle w:val="af7"/>
        <w:tabs>
          <w:tab w:val="right" w:leader="dot" w:pos="9588"/>
        </w:tabs>
        <w:kinsoku w:val="0"/>
        <w:overflowPunct w:val="0"/>
        <w:spacing w:before="299"/>
        <w:ind w:left="142" w:hanging="318"/>
        <w:rPr>
          <w:b/>
          <w:bCs/>
          <w:color w:val="000000" w:themeColor="text1"/>
          <w:position w:val="1"/>
          <w:sz w:val="22"/>
          <w:szCs w:val="22"/>
          <w:lang w:val="bg-BG"/>
        </w:rPr>
      </w:pPr>
      <w:r>
        <w:rPr>
          <w:b/>
          <w:bCs/>
          <w:color w:val="000000" w:themeColor="text1"/>
          <w:position w:val="1"/>
          <w:sz w:val="22"/>
          <w:szCs w:val="22"/>
          <w:lang w:val="bg-BG"/>
        </w:rPr>
        <w:t xml:space="preserve">15. </w:t>
      </w:r>
      <w:r w:rsidR="00CB11EC" w:rsidRPr="00AE135D">
        <w:rPr>
          <w:b/>
          <w:bCs/>
          <w:color w:val="000000" w:themeColor="text1"/>
          <w:position w:val="1"/>
          <w:sz w:val="22"/>
          <w:szCs w:val="22"/>
        </w:rPr>
        <w:t>ГАРАНТИЙНЫЕ</w:t>
      </w:r>
      <w:r w:rsidR="00CB11EC" w:rsidRPr="00AE135D">
        <w:rPr>
          <w:b/>
          <w:bCs/>
          <w:color w:val="000000" w:themeColor="text1"/>
          <w:spacing w:val="1"/>
          <w:position w:val="1"/>
          <w:sz w:val="22"/>
          <w:szCs w:val="22"/>
        </w:rPr>
        <w:t xml:space="preserve"> </w:t>
      </w:r>
      <w:r w:rsidR="00CB11EC" w:rsidRPr="00AE135D">
        <w:rPr>
          <w:b/>
          <w:bCs/>
          <w:color w:val="000000" w:themeColor="text1"/>
          <w:position w:val="1"/>
          <w:sz w:val="22"/>
          <w:szCs w:val="22"/>
        </w:rPr>
        <w:t>ОБЯЗАТЕЛЬСТВА</w:t>
      </w:r>
      <w:r w:rsidR="00CB11EC" w:rsidRPr="00AE135D">
        <w:rPr>
          <w:rFonts w:ascii="Times New Roman" w:hAnsi="Times New Roman" w:cs="Times New Roman"/>
          <w:b/>
          <w:bCs/>
          <w:color w:val="000000" w:themeColor="text1"/>
          <w:position w:val="1"/>
          <w:sz w:val="22"/>
          <w:szCs w:val="22"/>
        </w:rPr>
        <w:tab/>
      </w:r>
      <w:r>
        <w:rPr>
          <w:b/>
          <w:bCs/>
          <w:color w:val="000000" w:themeColor="text1"/>
          <w:position w:val="1"/>
          <w:sz w:val="22"/>
          <w:szCs w:val="22"/>
          <w:lang w:val="bg-BG"/>
        </w:rPr>
        <w:t>2</w:t>
      </w:r>
      <w:r w:rsidR="009B6707">
        <w:rPr>
          <w:b/>
          <w:bCs/>
          <w:color w:val="000000" w:themeColor="text1"/>
          <w:position w:val="1"/>
          <w:sz w:val="22"/>
          <w:szCs w:val="22"/>
          <w:lang w:val="bg-BG"/>
        </w:rPr>
        <w:t>9</w:t>
      </w:r>
    </w:p>
    <w:p w14:paraId="1BEB1066" w14:textId="6B3FD348" w:rsidR="004254E3" w:rsidRPr="00AE135D" w:rsidRDefault="00CB11EC" w:rsidP="00764CD2">
      <w:pPr>
        <w:pStyle w:val="af7"/>
        <w:tabs>
          <w:tab w:val="right" w:leader="dot" w:pos="9587"/>
        </w:tabs>
        <w:kinsoku w:val="0"/>
        <w:overflowPunct w:val="0"/>
        <w:spacing w:before="299"/>
        <w:ind w:left="142" w:hanging="318"/>
        <w:rPr>
          <w:b/>
          <w:bCs/>
          <w:color w:val="000000" w:themeColor="text1"/>
          <w:position w:val="1"/>
          <w:sz w:val="22"/>
          <w:szCs w:val="22"/>
          <w:lang w:val="bg-BG"/>
        </w:rPr>
      </w:pPr>
      <w:r w:rsidRPr="00AE135D">
        <w:rPr>
          <w:b/>
          <w:bCs/>
          <w:color w:val="000000" w:themeColor="text1"/>
          <w:position w:val="1"/>
          <w:sz w:val="22"/>
          <w:szCs w:val="22"/>
        </w:rPr>
        <w:t>1</w:t>
      </w:r>
      <w:r w:rsidR="00842C46">
        <w:rPr>
          <w:b/>
          <w:bCs/>
          <w:color w:val="000000" w:themeColor="text1"/>
          <w:position w:val="1"/>
          <w:sz w:val="22"/>
          <w:szCs w:val="22"/>
          <w:lang w:val="bg-BG"/>
        </w:rPr>
        <w:t xml:space="preserve">6. </w:t>
      </w:r>
      <w:r w:rsidR="0073150F" w:rsidRPr="00AE135D">
        <w:rPr>
          <w:b/>
          <w:bCs/>
          <w:color w:val="000000" w:themeColor="text1"/>
          <w:position w:val="1"/>
          <w:sz w:val="22"/>
          <w:szCs w:val="22"/>
          <w:lang w:val="bg-BG"/>
        </w:rPr>
        <w:t>ИНСТРУКЦИЯ</w:t>
      </w:r>
      <w:r w:rsidRPr="00AE135D">
        <w:rPr>
          <w:b/>
          <w:bCs/>
          <w:color w:val="000000" w:themeColor="text1"/>
          <w:spacing w:val="-4"/>
          <w:position w:val="1"/>
          <w:sz w:val="22"/>
          <w:szCs w:val="22"/>
        </w:rPr>
        <w:t xml:space="preserve"> </w:t>
      </w:r>
      <w:r w:rsidRPr="00AE135D">
        <w:rPr>
          <w:b/>
          <w:bCs/>
          <w:color w:val="000000" w:themeColor="text1"/>
          <w:position w:val="1"/>
          <w:sz w:val="22"/>
          <w:szCs w:val="22"/>
        </w:rPr>
        <w:t>ПО</w:t>
      </w:r>
      <w:r w:rsidRPr="00AE135D">
        <w:rPr>
          <w:b/>
          <w:bCs/>
          <w:color w:val="000000" w:themeColor="text1"/>
          <w:spacing w:val="-3"/>
          <w:position w:val="1"/>
          <w:sz w:val="22"/>
          <w:szCs w:val="22"/>
        </w:rPr>
        <w:t xml:space="preserve"> </w:t>
      </w:r>
      <w:r w:rsidRPr="00AE135D">
        <w:rPr>
          <w:b/>
          <w:bCs/>
          <w:color w:val="000000" w:themeColor="text1"/>
          <w:position w:val="1"/>
          <w:sz w:val="22"/>
          <w:szCs w:val="22"/>
        </w:rPr>
        <w:t>УТИЛИЗАЦИИ</w:t>
      </w:r>
      <w:r w:rsidRPr="00AE135D">
        <w:rPr>
          <w:rFonts w:ascii="Times New Roman" w:hAnsi="Times New Roman" w:cs="Times New Roman"/>
          <w:b/>
          <w:bCs/>
          <w:color w:val="000000" w:themeColor="text1"/>
          <w:position w:val="1"/>
          <w:sz w:val="22"/>
          <w:szCs w:val="22"/>
        </w:rPr>
        <w:tab/>
      </w:r>
      <w:r w:rsidR="009B6707">
        <w:rPr>
          <w:b/>
          <w:bCs/>
          <w:color w:val="000000" w:themeColor="text1"/>
          <w:position w:val="1"/>
          <w:sz w:val="22"/>
          <w:szCs w:val="22"/>
          <w:lang w:val="bg-BG"/>
        </w:rPr>
        <w:t>30</w:t>
      </w:r>
    </w:p>
    <w:p w14:paraId="05D205FA" w14:textId="03B4379C" w:rsidR="00361C66" w:rsidRDefault="00361C66" w:rsidP="00361C66">
      <w:pPr>
        <w:spacing w:line="240" w:lineRule="auto"/>
        <w:ind w:firstLine="567"/>
        <w:rPr>
          <w:rFonts w:cs="Arial"/>
          <w:color w:val="000000"/>
          <w:szCs w:val="21"/>
          <w:lang w:val="ru-RU"/>
        </w:rPr>
      </w:pPr>
    </w:p>
    <w:p w14:paraId="25773395" w14:textId="78AB0724" w:rsidR="00CB11EC" w:rsidRDefault="00361C66" w:rsidP="00361C66">
      <w:pPr>
        <w:spacing w:line="240" w:lineRule="auto"/>
        <w:ind w:left="709"/>
        <w:rPr>
          <w:rFonts w:cs="Arial"/>
          <w:color w:val="000000"/>
          <w:szCs w:val="21"/>
          <w:lang w:val="ru-RU"/>
        </w:rPr>
      </w:pPr>
      <w:r w:rsidRPr="005175E0">
        <w:rPr>
          <w:rFonts w:cs="Arial"/>
          <w:bCs/>
          <w:noProof/>
          <w:color w:val="000000"/>
          <w:szCs w:val="21"/>
        </w:rPr>
        <w:drawing>
          <wp:anchor distT="0" distB="0" distL="114300" distR="114300" simplePos="0" relativeHeight="252039168" behindDoc="0" locked="0" layoutInCell="1" allowOverlap="1" wp14:anchorId="3A333CEF" wp14:editId="56EC088C">
            <wp:simplePos x="0" y="0"/>
            <wp:positionH relativeFrom="column">
              <wp:posOffset>-150201</wp:posOffset>
            </wp:positionH>
            <wp:positionV relativeFrom="paragraph">
              <wp:posOffset>87092</wp:posOffset>
            </wp:positionV>
            <wp:extent cx="555584" cy="533198"/>
            <wp:effectExtent l="0" t="0" r="3810" b="635"/>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555584" cy="533198"/>
                    </a:xfrm>
                    <a:prstGeom prst="rect">
                      <a:avLst/>
                    </a:prstGeom>
                  </pic:spPr>
                </pic:pic>
              </a:graphicData>
            </a:graphic>
            <wp14:sizeRelH relativeFrom="page">
              <wp14:pctWidth>0</wp14:pctWidth>
            </wp14:sizeRelH>
            <wp14:sizeRelV relativeFrom="page">
              <wp14:pctHeight>0</wp14:pctHeight>
            </wp14:sizeRelV>
          </wp:anchor>
        </w:drawing>
      </w:r>
      <w:r w:rsidR="00CB11EC" w:rsidRPr="00361C66">
        <w:rPr>
          <w:rFonts w:cs="Arial"/>
          <w:color w:val="000000"/>
          <w:szCs w:val="21"/>
          <w:lang w:val="ru-RU"/>
        </w:rPr>
        <w:t>Мы стремимся постоянно совершенствовать нашу продукцию, потому</w:t>
      </w:r>
      <w:r w:rsidR="004254E3" w:rsidRPr="00361C66">
        <w:rPr>
          <w:rFonts w:cs="Arial"/>
          <w:color w:val="000000"/>
          <w:szCs w:val="21"/>
          <w:lang w:val="ru-RU"/>
        </w:rPr>
        <w:t xml:space="preserve"> </w:t>
      </w:r>
      <w:r w:rsidR="00CB11EC" w:rsidRPr="00361C66">
        <w:rPr>
          <w:rFonts w:cs="Arial"/>
          <w:color w:val="000000"/>
          <w:szCs w:val="21"/>
          <w:lang w:val="ru-RU"/>
        </w:rPr>
        <w:t>технические</w:t>
      </w:r>
      <w:r w:rsidR="003C2E08" w:rsidRPr="00361C66">
        <w:rPr>
          <w:rFonts w:cs="Arial"/>
          <w:color w:val="000000"/>
          <w:szCs w:val="21"/>
          <w:lang w:val="ru-RU"/>
        </w:rPr>
        <w:t xml:space="preserve"> </w:t>
      </w:r>
      <w:r w:rsidR="00CB11EC" w:rsidRPr="00361C66">
        <w:rPr>
          <w:rFonts w:cs="Arial"/>
          <w:color w:val="000000"/>
          <w:szCs w:val="21"/>
          <w:lang w:val="ru-RU"/>
        </w:rPr>
        <w:t>характеристики и изображения могут измениться!</w:t>
      </w:r>
      <w:r w:rsidR="00AC332A" w:rsidRPr="00361C66">
        <w:rPr>
          <w:rFonts w:cs="Arial"/>
          <w:color w:val="000000"/>
          <w:szCs w:val="21"/>
          <w:lang w:val="ru-RU"/>
        </w:rPr>
        <w:t xml:space="preserve"> Если рабочие характеристики или внешний вид Вашего устройства отличаются от описанных в данном руководстве, пожалуйста, обратитесь за помощью к Вашему продавцу</w:t>
      </w:r>
      <w:r>
        <w:rPr>
          <w:rFonts w:cs="Arial"/>
          <w:color w:val="000000"/>
          <w:szCs w:val="21"/>
          <w:lang w:val="ru-RU"/>
        </w:rPr>
        <w:t>.</w:t>
      </w:r>
    </w:p>
    <w:p w14:paraId="543DE245" w14:textId="651E4403" w:rsidR="0083754E" w:rsidRDefault="0083754E" w:rsidP="00361C66">
      <w:pPr>
        <w:spacing w:line="240" w:lineRule="auto"/>
        <w:ind w:left="709"/>
        <w:rPr>
          <w:rFonts w:cs="Arial"/>
          <w:color w:val="000000"/>
          <w:szCs w:val="21"/>
          <w:lang w:val="ru-RU"/>
        </w:rPr>
      </w:pPr>
    </w:p>
    <w:p w14:paraId="552403DA" w14:textId="77777777" w:rsidR="0083754E" w:rsidRPr="00361C66" w:rsidRDefault="0083754E" w:rsidP="00361C66">
      <w:pPr>
        <w:spacing w:line="240" w:lineRule="auto"/>
        <w:ind w:left="709"/>
        <w:rPr>
          <w:rFonts w:cs="Arial"/>
          <w:color w:val="000000"/>
          <w:szCs w:val="21"/>
          <w:lang w:val="ru-RU"/>
        </w:rPr>
      </w:pPr>
    </w:p>
    <w:p w14:paraId="2E18161B" w14:textId="4EA1B9DF" w:rsidR="00241D1C" w:rsidRDefault="00241D1C" w:rsidP="00241D1C">
      <w:pPr>
        <w:pStyle w:val="1"/>
        <w:numPr>
          <w:ilvl w:val="0"/>
          <w:numId w:val="30"/>
        </w:numPr>
        <w:rPr>
          <w:lang w:val="ru-RU"/>
        </w:rPr>
      </w:pPr>
      <w:proofErr w:type="spellStart"/>
      <w:r>
        <w:rPr>
          <w:lang w:val="bg-BG"/>
        </w:rPr>
        <w:lastRenderedPageBreak/>
        <w:t>Основние</w:t>
      </w:r>
      <w:proofErr w:type="spellEnd"/>
      <w:r>
        <w:rPr>
          <w:lang w:val="bg-BG"/>
        </w:rPr>
        <w:t xml:space="preserve"> т</w:t>
      </w:r>
      <w:proofErr w:type="spellStart"/>
      <w:r>
        <w:rPr>
          <w:lang w:val="ru-RU"/>
        </w:rPr>
        <w:t>ехнические</w:t>
      </w:r>
      <w:proofErr w:type="spellEnd"/>
      <w:r>
        <w:rPr>
          <w:lang w:val="ru-RU"/>
        </w:rPr>
        <w:t xml:space="preserve"> характеристики</w:t>
      </w:r>
    </w:p>
    <w:p w14:paraId="6D14C5C0" w14:textId="0CFE9FA7" w:rsidR="00241D1C" w:rsidRPr="002F7F1F" w:rsidRDefault="00241D1C" w:rsidP="00241D1C">
      <w:pPr>
        <w:rPr>
          <w:lang w:val="ru-RU"/>
        </w:rPr>
      </w:pPr>
    </w:p>
    <w:tbl>
      <w:tblPr>
        <w:tblW w:w="5310" w:type="pct"/>
        <w:tblLayout w:type="fixed"/>
        <w:tblCellMar>
          <w:left w:w="70" w:type="dxa"/>
          <w:right w:w="70" w:type="dxa"/>
        </w:tblCellMar>
        <w:tblLook w:val="04A0" w:firstRow="1" w:lastRow="0" w:firstColumn="1" w:lastColumn="0" w:noHBand="0" w:noVBand="1"/>
      </w:tblPr>
      <w:tblGrid>
        <w:gridCol w:w="4248"/>
        <w:gridCol w:w="2551"/>
        <w:gridCol w:w="2223"/>
      </w:tblGrid>
      <w:tr w:rsidR="00241D1C" w:rsidRPr="00AA296B" w14:paraId="0750B0E3" w14:textId="77777777" w:rsidTr="004426D4">
        <w:trPr>
          <w:trHeight w:val="288"/>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33C94" w14:textId="77777777" w:rsidR="00241D1C" w:rsidRPr="0043781E" w:rsidRDefault="00241D1C" w:rsidP="008B11E2">
            <w:pPr>
              <w:widowControl/>
              <w:jc w:val="left"/>
              <w:rPr>
                <w:rFonts w:eastAsia="Times New Roman"/>
                <w:b/>
                <w:bCs/>
                <w:color w:val="000000"/>
                <w:lang w:eastAsia="de-DE"/>
              </w:rPr>
            </w:pPr>
            <w:r w:rsidRPr="0043781E">
              <w:rPr>
                <w:rFonts w:eastAsia="Times New Roman"/>
                <w:b/>
                <w:bCs/>
                <w:color w:val="000000"/>
                <w:lang w:val="ru-RU" w:eastAsia="de-DE"/>
              </w:rPr>
              <w:t>Название модели</w:t>
            </w:r>
          </w:p>
        </w:tc>
        <w:tc>
          <w:tcPr>
            <w:tcW w:w="1414" w:type="pct"/>
            <w:tcBorders>
              <w:top w:val="single" w:sz="4" w:space="0" w:color="auto"/>
              <w:left w:val="nil"/>
              <w:bottom w:val="single" w:sz="4" w:space="0" w:color="auto"/>
              <w:right w:val="single" w:sz="4" w:space="0" w:color="auto"/>
            </w:tcBorders>
            <w:vAlign w:val="center"/>
          </w:tcPr>
          <w:p w14:paraId="1E67CDEA" w14:textId="066DE1AC" w:rsidR="00241D1C" w:rsidRPr="00846C86" w:rsidRDefault="00241D1C" w:rsidP="008B11E2">
            <w:pPr>
              <w:widowControl/>
              <w:jc w:val="center"/>
              <w:rPr>
                <w:rFonts w:eastAsia="Times New Roman"/>
                <w:b/>
                <w:bCs/>
                <w:color w:val="000000"/>
                <w:lang w:val="en-GB" w:eastAsia="de-DE"/>
              </w:rPr>
            </w:pPr>
            <w:r>
              <w:rPr>
                <w:rFonts w:eastAsia="Times New Roman"/>
                <w:b/>
                <w:bCs/>
                <w:color w:val="000000"/>
                <w:lang w:val="en-GB" w:eastAsia="de-DE"/>
              </w:rPr>
              <w:t>HT-</w:t>
            </w:r>
            <w:r w:rsidR="009C3FFA">
              <w:rPr>
                <w:rFonts w:eastAsia="Times New Roman"/>
                <w:b/>
                <w:bCs/>
                <w:color w:val="000000"/>
                <w:lang w:val="en-GB" w:eastAsia="de-DE"/>
              </w:rPr>
              <w:t>HDR1600</w:t>
            </w:r>
          </w:p>
        </w:tc>
        <w:tc>
          <w:tcPr>
            <w:tcW w:w="1232" w:type="pct"/>
            <w:tcBorders>
              <w:top w:val="single" w:sz="4" w:space="0" w:color="auto"/>
              <w:left w:val="nil"/>
              <w:bottom w:val="single" w:sz="4" w:space="0" w:color="auto"/>
              <w:right w:val="single" w:sz="4" w:space="0" w:color="auto"/>
            </w:tcBorders>
            <w:vAlign w:val="center"/>
          </w:tcPr>
          <w:p w14:paraId="0F533CD0" w14:textId="71BCC4F8" w:rsidR="00241D1C" w:rsidRPr="009C3FFA" w:rsidRDefault="009C3FFA" w:rsidP="008B11E2">
            <w:pPr>
              <w:widowControl/>
              <w:jc w:val="center"/>
              <w:rPr>
                <w:rFonts w:eastAsia="Times New Roman"/>
                <w:b/>
                <w:bCs/>
                <w:color w:val="000000"/>
                <w:lang w:val="en-GB" w:eastAsia="de-DE"/>
              </w:rPr>
            </w:pPr>
            <w:r>
              <w:rPr>
                <w:rFonts w:eastAsia="Times New Roman"/>
                <w:b/>
                <w:bCs/>
                <w:color w:val="000000"/>
                <w:lang w:val="en-GB" w:eastAsia="de-DE"/>
              </w:rPr>
              <w:t>HT-</w:t>
            </w:r>
            <w:r w:rsidR="00241D1C" w:rsidRPr="0043781E">
              <w:rPr>
                <w:rFonts w:eastAsia="Times New Roman"/>
                <w:b/>
                <w:bCs/>
                <w:color w:val="000000"/>
                <w:lang w:val="ru-RU" w:eastAsia="de-DE"/>
              </w:rPr>
              <w:t>H</w:t>
            </w:r>
            <w:r>
              <w:rPr>
                <w:rFonts w:eastAsia="Times New Roman"/>
                <w:b/>
                <w:bCs/>
                <w:color w:val="000000"/>
                <w:lang w:val="en-GB" w:eastAsia="de-DE"/>
              </w:rPr>
              <w:t>DR2000</w:t>
            </w:r>
          </w:p>
        </w:tc>
      </w:tr>
      <w:tr w:rsidR="00241D1C" w:rsidRPr="0043781E" w14:paraId="342B1A26"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D9EA638" w14:textId="77777777" w:rsidR="00241D1C" w:rsidRPr="0043781E" w:rsidRDefault="00241D1C" w:rsidP="008B11E2">
            <w:pPr>
              <w:widowControl/>
              <w:jc w:val="left"/>
              <w:rPr>
                <w:rFonts w:eastAsia="Times New Roman"/>
                <w:color w:val="000000" w:themeColor="text1"/>
                <w:lang w:val="ru-RU" w:eastAsia="de-DE"/>
              </w:rPr>
            </w:pPr>
            <w:r w:rsidRPr="0043781E">
              <w:rPr>
                <w:rFonts w:eastAsia="Times New Roman"/>
                <w:color w:val="000000" w:themeColor="text1"/>
                <w:lang w:val="ru-RU" w:eastAsia="de-DE"/>
              </w:rPr>
              <w:t>Тип двигателя</w:t>
            </w:r>
          </w:p>
        </w:tc>
        <w:tc>
          <w:tcPr>
            <w:tcW w:w="1414" w:type="pct"/>
            <w:tcBorders>
              <w:top w:val="nil"/>
              <w:left w:val="nil"/>
              <w:bottom w:val="single" w:sz="4" w:space="0" w:color="auto"/>
              <w:right w:val="single" w:sz="4" w:space="0" w:color="auto"/>
            </w:tcBorders>
            <w:vAlign w:val="center"/>
          </w:tcPr>
          <w:p w14:paraId="694296A4" w14:textId="1687018D" w:rsidR="00241D1C" w:rsidRPr="00C36F73" w:rsidRDefault="00B55447" w:rsidP="008B11E2">
            <w:pPr>
              <w:widowControl/>
              <w:jc w:val="center"/>
              <w:rPr>
                <w:rFonts w:eastAsia="Times New Roman"/>
                <w:color w:val="000000" w:themeColor="text1"/>
                <w:lang w:val="en-GB" w:eastAsia="de-DE"/>
              </w:rPr>
            </w:pPr>
            <w:r>
              <w:rPr>
                <w:rFonts w:eastAsia="Times New Roman"/>
                <w:color w:val="000000" w:themeColor="text1"/>
                <w:lang w:val="bg-BG" w:eastAsia="de-DE"/>
              </w:rPr>
              <w:t>Щ</w:t>
            </w:r>
            <w:proofErr w:type="spellStart"/>
            <w:r w:rsidRPr="00B55447">
              <w:rPr>
                <w:rFonts w:eastAsia="Times New Roman"/>
                <w:color w:val="000000" w:themeColor="text1"/>
                <w:lang w:val="en-GB" w:eastAsia="de-DE"/>
              </w:rPr>
              <w:t>еточный</w:t>
            </w:r>
            <w:proofErr w:type="spellEnd"/>
            <w:r w:rsidRPr="00B55447">
              <w:rPr>
                <w:rFonts w:eastAsia="Times New Roman"/>
                <w:color w:val="000000" w:themeColor="text1"/>
                <w:lang w:val="en-GB" w:eastAsia="de-DE"/>
              </w:rPr>
              <w:t xml:space="preserve"> </w:t>
            </w:r>
            <w:proofErr w:type="spellStart"/>
            <w:r w:rsidRPr="00B55447">
              <w:rPr>
                <w:rFonts w:eastAsia="Times New Roman"/>
                <w:color w:val="000000" w:themeColor="text1"/>
                <w:lang w:val="en-GB" w:eastAsia="de-DE"/>
              </w:rPr>
              <w:t>двигатель</w:t>
            </w:r>
            <w:proofErr w:type="spellEnd"/>
          </w:p>
        </w:tc>
        <w:tc>
          <w:tcPr>
            <w:tcW w:w="1232" w:type="pct"/>
            <w:tcBorders>
              <w:top w:val="nil"/>
              <w:left w:val="nil"/>
              <w:bottom w:val="single" w:sz="4" w:space="0" w:color="auto"/>
              <w:right w:val="single" w:sz="4" w:space="0" w:color="auto"/>
            </w:tcBorders>
            <w:vAlign w:val="center"/>
          </w:tcPr>
          <w:p w14:paraId="4463651E" w14:textId="303AC1F2" w:rsidR="00241D1C" w:rsidRPr="009C3FFA" w:rsidRDefault="00B55447" w:rsidP="008B11E2">
            <w:pPr>
              <w:widowControl/>
              <w:jc w:val="center"/>
              <w:rPr>
                <w:rFonts w:eastAsia="Times New Roman"/>
                <w:color w:val="000000" w:themeColor="text1"/>
                <w:lang w:val="en-GB" w:eastAsia="de-DE"/>
              </w:rPr>
            </w:pPr>
            <w:r>
              <w:rPr>
                <w:rFonts w:eastAsia="Times New Roman"/>
                <w:color w:val="000000" w:themeColor="text1"/>
                <w:lang w:val="bg-BG" w:eastAsia="de-DE"/>
              </w:rPr>
              <w:t>Щ</w:t>
            </w:r>
            <w:proofErr w:type="spellStart"/>
            <w:r w:rsidRPr="00B55447">
              <w:rPr>
                <w:rFonts w:eastAsia="Times New Roman"/>
                <w:color w:val="000000" w:themeColor="text1"/>
                <w:lang w:val="en-GB" w:eastAsia="de-DE"/>
              </w:rPr>
              <w:t>еточный</w:t>
            </w:r>
            <w:proofErr w:type="spellEnd"/>
            <w:r w:rsidRPr="00B55447">
              <w:rPr>
                <w:rFonts w:eastAsia="Times New Roman"/>
                <w:color w:val="000000" w:themeColor="text1"/>
                <w:lang w:val="en-GB" w:eastAsia="de-DE"/>
              </w:rPr>
              <w:t xml:space="preserve"> </w:t>
            </w:r>
            <w:proofErr w:type="spellStart"/>
            <w:r w:rsidRPr="00B55447">
              <w:rPr>
                <w:rFonts w:eastAsia="Times New Roman"/>
                <w:color w:val="000000" w:themeColor="text1"/>
                <w:lang w:val="en-GB" w:eastAsia="de-DE"/>
              </w:rPr>
              <w:t>двигатель</w:t>
            </w:r>
            <w:proofErr w:type="spellEnd"/>
          </w:p>
        </w:tc>
      </w:tr>
      <w:tr w:rsidR="00241D1C" w:rsidRPr="0043781E" w14:paraId="2DF36A4F"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hideMark/>
          </w:tcPr>
          <w:p w14:paraId="4F4C017D" w14:textId="1E0AA3EC" w:rsidR="00241D1C" w:rsidRPr="00C36F73" w:rsidRDefault="00241D1C" w:rsidP="008B11E2">
            <w:pPr>
              <w:widowControl/>
              <w:jc w:val="left"/>
              <w:rPr>
                <w:rFonts w:eastAsia="Times New Roman"/>
                <w:color w:val="000000" w:themeColor="text1"/>
                <w:lang w:val="en-GB" w:eastAsia="de-DE"/>
              </w:rPr>
            </w:pPr>
            <w:r>
              <w:rPr>
                <w:rFonts w:eastAsia="Times New Roman"/>
                <w:color w:val="000000" w:themeColor="text1"/>
                <w:lang w:val="bg-BG" w:eastAsia="de-DE"/>
              </w:rPr>
              <w:t>М</w:t>
            </w:r>
            <w:proofErr w:type="spellStart"/>
            <w:r>
              <w:rPr>
                <w:rFonts w:eastAsia="Times New Roman"/>
                <w:color w:val="000000" w:themeColor="text1"/>
                <w:lang w:val="ru-RU" w:eastAsia="de-DE"/>
              </w:rPr>
              <w:t>ощность</w:t>
            </w:r>
            <w:proofErr w:type="spellEnd"/>
            <w:r>
              <w:rPr>
                <w:rFonts w:eastAsia="Times New Roman"/>
                <w:color w:val="000000" w:themeColor="text1"/>
                <w:lang w:val="ru-RU" w:eastAsia="de-DE"/>
              </w:rPr>
              <w:t xml:space="preserve"> </w:t>
            </w:r>
          </w:p>
        </w:tc>
        <w:tc>
          <w:tcPr>
            <w:tcW w:w="1414" w:type="pct"/>
            <w:tcBorders>
              <w:top w:val="nil"/>
              <w:left w:val="nil"/>
              <w:bottom w:val="single" w:sz="4" w:space="0" w:color="auto"/>
              <w:right w:val="single" w:sz="4" w:space="0" w:color="auto"/>
            </w:tcBorders>
            <w:vAlign w:val="center"/>
          </w:tcPr>
          <w:p w14:paraId="31E1ED88" w14:textId="47BDC89A" w:rsidR="00241D1C" w:rsidRPr="0074551F" w:rsidRDefault="00241D1C" w:rsidP="008B11E2">
            <w:pPr>
              <w:widowControl/>
              <w:jc w:val="center"/>
              <w:rPr>
                <w:rFonts w:eastAsia="Times New Roman"/>
                <w:color w:val="000000" w:themeColor="text1"/>
                <w:lang w:val="ru-RU" w:eastAsia="de-DE"/>
              </w:rPr>
            </w:pPr>
            <w:r w:rsidRPr="00310125">
              <w:rPr>
                <w:rFonts w:eastAsia="Times New Roman"/>
                <w:color w:val="000000" w:themeColor="text1"/>
                <w:lang w:val="ru-RU" w:eastAsia="de-DE"/>
              </w:rPr>
              <w:t>1</w:t>
            </w:r>
            <w:r w:rsidR="009C3FFA">
              <w:rPr>
                <w:rFonts w:eastAsia="Times New Roman"/>
                <w:color w:val="000000" w:themeColor="text1"/>
                <w:lang w:val="en-GB" w:eastAsia="de-DE"/>
              </w:rPr>
              <w:t xml:space="preserve">600 </w:t>
            </w:r>
            <w:r w:rsidRPr="0074551F">
              <w:rPr>
                <w:rFonts w:eastAsia="Times New Roman"/>
                <w:color w:val="000000" w:themeColor="text1"/>
                <w:lang w:val="ru-RU" w:eastAsia="de-DE"/>
              </w:rPr>
              <w:t>Вт</w:t>
            </w:r>
            <w:r w:rsidR="009C3FFA">
              <w:rPr>
                <w:rFonts w:eastAsia="Times New Roman"/>
                <w:color w:val="000000" w:themeColor="text1"/>
                <w:lang w:val="en-GB" w:eastAsia="de-DE"/>
              </w:rPr>
              <w:t>.</w:t>
            </w:r>
            <w:r w:rsidRPr="0074551F">
              <w:rPr>
                <w:rFonts w:eastAsia="Times New Roman"/>
                <w:color w:val="000000" w:themeColor="text1"/>
                <w:lang w:val="ru-RU" w:eastAsia="de-DE"/>
              </w:rPr>
              <w:t> </w:t>
            </w:r>
          </w:p>
        </w:tc>
        <w:tc>
          <w:tcPr>
            <w:tcW w:w="1232" w:type="pct"/>
            <w:tcBorders>
              <w:top w:val="nil"/>
              <w:left w:val="nil"/>
              <w:bottom w:val="single" w:sz="4" w:space="0" w:color="auto"/>
              <w:right w:val="single" w:sz="4" w:space="0" w:color="auto"/>
            </w:tcBorders>
            <w:vAlign w:val="center"/>
          </w:tcPr>
          <w:p w14:paraId="43625213" w14:textId="23B33908" w:rsidR="00241D1C" w:rsidRPr="0074551F" w:rsidRDefault="009C3FFA" w:rsidP="008B11E2">
            <w:pPr>
              <w:widowControl/>
              <w:jc w:val="center"/>
              <w:rPr>
                <w:rFonts w:eastAsia="Times New Roman"/>
                <w:color w:val="000000" w:themeColor="text1"/>
                <w:lang w:val="ru-RU" w:eastAsia="de-DE"/>
              </w:rPr>
            </w:pPr>
            <w:r>
              <w:rPr>
                <w:rFonts w:eastAsia="Times New Roman"/>
                <w:color w:val="000000" w:themeColor="text1"/>
                <w:lang w:val="en-GB" w:eastAsia="de-DE"/>
              </w:rPr>
              <w:t xml:space="preserve">2000 </w:t>
            </w:r>
            <w:r w:rsidRPr="0074551F">
              <w:rPr>
                <w:rFonts w:eastAsia="Times New Roman"/>
                <w:color w:val="000000" w:themeColor="text1"/>
                <w:lang w:val="ru-RU" w:eastAsia="de-DE"/>
              </w:rPr>
              <w:t>Вт</w:t>
            </w:r>
            <w:r>
              <w:rPr>
                <w:rFonts w:eastAsia="Times New Roman"/>
                <w:color w:val="000000" w:themeColor="text1"/>
                <w:lang w:val="en-GB" w:eastAsia="de-DE"/>
              </w:rPr>
              <w:t>.</w:t>
            </w:r>
            <w:r w:rsidRPr="0074551F">
              <w:rPr>
                <w:rFonts w:eastAsia="Times New Roman"/>
                <w:color w:val="000000" w:themeColor="text1"/>
                <w:lang w:val="ru-RU" w:eastAsia="de-DE"/>
              </w:rPr>
              <w:t> </w:t>
            </w:r>
          </w:p>
        </w:tc>
      </w:tr>
      <w:tr w:rsidR="00241D1C" w:rsidRPr="0043781E" w14:paraId="038182FE"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E423682" w14:textId="08CF3EDE" w:rsidR="00241D1C" w:rsidRPr="005E7EA4" w:rsidRDefault="009C3FFA" w:rsidP="008B11E2">
            <w:pPr>
              <w:widowControl/>
              <w:jc w:val="left"/>
              <w:rPr>
                <w:rFonts w:eastAsia="Times New Roman"/>
                <w:color w:val="000000" w:themeColor="text1"/>
                <w:lang w:val="ru-RU" w:eastAsia="de-DE"/>
              </w:rPr>
            </w:pPr>
            <w:proofErr w:type="spellStart"/>
            <w:r w:rsidRPr="009C3FFA">
              <w:rPr>
                <w:rFonts w:eastAsia="Times New Roman"/>
                <w:color w:val="000000" w:themeColor="text1"/>
                <w:lang w:val="bg-BG" w:eastAsia="de-DE"/>
              </w:rPr>
              <w:t>Напряжение</w:t>
            </w:r>
            <w:proofErr w:type="spellEnd"/>
            <w:r w:rsidRPr="009C3FFA">
              <w:rPr>
                <w:rFonts w:eastAsia="Times New Roman"/>
                <w:color w:val="000000" w:themeColor="text1"/>
                <w:lang w:val="bg-BG" w:eastAsia="de-DE"/>
              </w:rPr>
              <w:t xml:space="preserve"> сет</w:t>
            </w:r>
            <w:r>
              <w:rPr>
                <w:rFonts w:eastAsia="Times New Roman"/>
                <w:color w:val="000000" w:themeColor="text1"/>
                <w:lang w:val="bg-BG" w:eastAsia="de-DE"/>
              </w:rPr>
              <w:t>и</w:t>
            </w:r>
          </w:p>
        </w:tc>
        <w:tc>
          <w:tcPr>
            <w:tcW w:w="1414" w:type="pct"/>
            <w:tcBorders>
              <w:top w:val="nil"/>
              <w:left w:val="nil"/>
              <w:bottom w:val="single" w:sz="4" w:space="0" w:color="auto"/>
              <w:right w:val="single" w:sz="4" w:space="0" w:color="auto"/>
            </w:tcBorders>
            <w:vAlign w:val="center"/>
          </w:tcPr>
          <w:p w14:paraId="7D3202F2" w14:textId="32E8996F" w:rsidR="00241D1C" w:rsidRPr="009C3FFA" w:rsidRDefault="009C3FFA" w:rsidP="008B11E2">
            <w:pPr>
              <w:widowControl/>
              <w:jc w:val="center"/>
              <w:rPr>
                <w:rFonts w:eastAsia="Times New Roman"/>
                <w:color w:val="000000" w:themeColor="text1"/>
                <w:lang w:val="bg-BG" w:eastAsia="de-DE"/>
              </w:rPr>
            </w:pPr>
            <w:r>
              <w:rPr>
                <w:rFonts w:eastAsia="Times New Roman"/>
                <w:color w:val="000000" w:themeColor="text1"/>
                <w:lang w:val="en-GB" w:eastAsia="de-DE"/>
              </w:rPr>
              <w:t>230</w:t>
            </w:r>
            <w:r>
              <w:rPr>
                <w:rFonts w:eastAsia="Times New Roman"/>
                <w:color w:val="000000" w:themeColor="text1"/>
                <w:lang w:val="bg-BG" w:eastAsia="de-DE"/>
              </w:rPr>
              <w:t xml:space="preserve">В. </w:t>
            </w:r>
            <w:r>
              <w:rPr>
                <w:rFonts w:eastAsia="Times New Roman"/>
                <w:color w:val="000000" w:themeColor="text1"/>
                <w:lang w:val="en-GB" w:eastAsia="de-DE"/>
              </w:rPr>
              <w:t>~</w:t>
            </w:r>
            <w:r>
              <w:rPr>
                <w:rFonts w:eastAsia="Times New Roman"/>
                <w:color w:val="000000" w:themeColor="text1"/>
                <w:lang w:val="bg-BG" w:eastAsia="de-DE"/>
              </w:rPr>
              <w:t>50Гц.</w:t>
            </w:r>
          </w:p>
        </w:tc>
        <w:tc>
          <w:tcPr>
            <w:tcW w:w="1232" w:type="pct"/>
            <w:tcBorders>
              <w:top w:val="nil"/>
              <w:left w:val="nil"/>
              <w:bottom w:val="single" w:sz="4" w:space="0" w:color="auto"/>
              <w:right w:val="single" w:sz="4" w:space="0" w:color="auto"/>
            </w:tcBorders>
            <w:vAlign w:val="center"/>
          </w:tcPr>
          <w:p w14:paraId="02A80982" w14:textId="0968FF6C" w:rsidR="00241D1C" w:rsidRPr="009C3FFA" w:rsidRDefault="009C3FFA" w:rsidP="008B11E2">
            <w:pPr>
              <w:widowControl/>
              <w:jc w:val="center"/>
              <w:rPr>
                <w:rFonts w:eastAsia="Times New Roman"/>
                <w:color w:val="000000" w:themeColor="text1"/>
                <w:lang w:val="en-GB" w:eastAsia="de-DE"/>
              </w:rPr>
            </w:pPr>
            <w:r>
              <w:rPr>
                <w:rFonts w:eastAsia="Times New Roman"/>
                <w:color w:val="000000" w:themeColor="text1"/>
                <w:lang w:val="en-GB" w:eastAsia="de-DE"/>
              </w:rPr>
              <w:t>230</w:t>
            </w:r>
            <w:r>
              <w:rPr>
                <w:rFonts w:eastAsia="Times New Roman"/>
                <w:color w:val="000000" w:themeColor="text1"/>
                <w:lang w:val="bg-BG" w:eastAsia="de-DE"/>
              </w:rPr>
              <w:t xml:space="preserve">В. </w:t>
            </w:r>
            <w:r>
              <w:rPr>
                <w:rFonts w:eastAsia="Times New Roman"/>
                <w:color w:val="000000" w:themeColor="text1"/>
                <w:lang w:val="en-GB" w:eastAsia="de-DE"/>
              </w:rPr>
              <w:t>~</w:t>
            </w:r>
            <w:r>
              <w:rPr>
                <w:rFonts w:eastAsia="Times New Roman"/>
                <w:color w:val="000000" w:themeColor="text1"/>
                <w:lang w:val="bg-BG" w:eastAsia="de-DE"/>
              </w:rPr>
              <w:t>50Гц.</w:t>
            </w:r>
          </w:p>
        </w:tc>
      </w:tr>
      <w:tr w:rsidR="00383754" w:rsidRPr="0043781E" w14:paraId="3BEBBB8A"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8E39515" w14:textId="5A50B172" w:rsidR="00383754" w:rsidRPr="009C3FFA" w:rsidRDefault="00383754" w:rsidP="00383754">
            <w:pPr>
              <w:widowControl/>
              <w:jc w:val="left"/>
              <w:rPr>
                <w:rFonts w:eastAsia="Times New Roman"/>
                <w:color w:val="FF0000"/>
                <w:lang w:val="bg-BG" w:eastAsia="de-DE"/>
              </w:rPr>
            </w:pPr>
            <w:proofErr w:type="spellStart"/>
            <w:r w:rsidRPr="009C3FFA">
              <w:rPr>
                <w:rFonts w:eastAsia="Times New Roman"/>
                <w:color w:val="000000" w:themeColor="text1"/>
                <w:lang w:val="bg-BG" w:eastAsia="de-DE"/>
              </w:rPr>
              <w:t>Рабочое</w:t>
            </w:r>
            <w:proofErr w:type="spellEnd"/>
            <w:r w:rsidRPr="009C3FFA">
              <w:rPr>
                <w:rFonts w:eastAsia="Times New Roman"/>
                <w:color w:val="000000" w:themeColor="text1"/>
                <w:lang w:val="bg-BG" w:eastAsia="de-DE"/>
              </w:rPr>
              <w:t xml:space="preserve"> давление</w:t>
            </w:r>
          </w:p>
        </w:tc>
        <w:tc>
          <w:tcPr>
            <w:tcW w:w="1414" w:type="pct"/>
            <w:tcBorders>
              <w:top w:val="nil"/>
              <w:left w:val="nil"/>
              <w:bottom w:val="single" w:sz="4" w:space="0" w:color="auto"/>
              <w:right w:val="single" w:sz="4" w:space="0" w:color="auto"/>
            </w:tcBorders>
            <w:vAlign w:val="center"/>
          </w:tcPr>
          <w:p w14:paraId="7DDB34C5" w14:textId="2F1F0D98" w:rsidR="00383754" w:rsidRPr="0030313B" w:rsidRDefault="00383754" w:rsidP="00383754">
            <w:pPr>
              <w:widowControl/>
              <w:jc w:val="center"/>
              <w:rPr>
                <w:rFonts w:eastAsia="Times New Roman"/>
                <w:color w:val="000000" w:themeColor="text1"/>
                <w:lang w:val="bg-BG" w:eastAsia="de-DE"/>
              </w:rPr>
            </w:pPr>
            <w:r>
              <w:rPr>
                <w:rFonts w:eastAsia="Times New Roman"/>
                <w:color w:val="000000" w:themeColor="text1"/>
                <w:lang w:val="ru-RU" w:eastAsia="de-DE"/>
              </w:rPr>
              <w:t>80 бар</w:t>
            </w:r>
          </w:p>
        </w:tc>
        <w:tc>
          <w:tcPr>
            <w:tcW w:w="1232" w:type="pct"/>
            <w:tcBorders>
              <w:top w:val="nil"/>
              <w:left w:val="nil"/>
              <w:bottom w:val="single" w:sz="4" w:space="0" w:color="auto"/>
              <w:right w:val="single" w:sz="4" w:space="0" w:color="auto"/>
            </w:tcBorders>
            <w:vAlign w:val="center"/>
          </w:tcPr>
          <w:p w14:paraId="5D846A38" w14:textId="619B9BCF" w:rsidR="00383754" w:rsidRPr="0030313B" w:rsidRDefault="00383754" w:rsidP="00383754">
            <w:pPr>
              <w:widowControl/>
              <w:jc w:val="center"/>
              <w:rPr>
                <w:rFonts w:eastAsia="Times New Roman"/>
                <w:color w:val="000000" w:themeColor="text1"/>
                <w:lang w:val="bg-BG" w:eastAsia="de-DE"/>
              </w:rPr>
            </w:pPr>
            <w:r>
              <w:rPr>
                <w:rFonts w:eastAsia="Times New Roman"/>
                <w:color w:val="000000" w:themeColor="text1"/>
                <w:lang w:val="ru-RU" w:eastAsia="de-DE"/>
              </w:rPr>
              <w:t>120 бар</w:t>
            </w:r>
          </w:p>
        </w:tc>
      </w:tr>
      <w:tr w:rsidR="00383754" w:rsidRPr="0043781E" w14:paraId="508AF531"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5D8664C3" w14:textId="7D051C13" w:rsidR="00383754" w:rsidRPr="00AA1D2C" w:rsidRDefault="00383754" w:rsidP="00383754">
            <w:pPr>
              <w:widowControl/>
              <w:jc w:val="left"/>
              <w:rPr>
                <w:rFonts w:eastAsia="Times New Roman"/>
                <w:color w:val="000000" w:themeColor="text1"/>
                <w:lang w:val="ru-RU" w:eastAsia="de-DE"/>
              </w:rPr>
            </w:pPr>
            <w:proofErr w:type="spellStart"/>
            <w:r>
              <w:rPr>
                <w:rFonts w:eastAsia="Times New Roman"/>
                <w:color w:val="000000" w:themeColor="text1"/>
                <w:lang w:val="bg-BG" w:eastAsia="de-DE"/>
              </w:rPr>
              <w:t>Максималн</w:t>
            </w:r>
            <w:r w:rsidRPr="009C3FFA">
              <w:rPr>
                <w:rFonts w:eastAsia="Times New Roman"/>
                <w:color w:val="000000" w:themeColor="text1"/>
                <w:lang w:val="bg-BG" w:eastAsia="de-DE"/>
              </w:rPr>
              <w:t>ое</w:t>
            </w:r>
            <w:proofErr w:type="spellEnd"/>
            <w:r w:rsidRPr="009C3FFA">
              <w:rPr>
                <w:rFonts w:eastAsia="Times New Roman"/>
                <w:color w:val="000000" w:themeColor="text1"/>
                <w:lang w:val="bg-BG" w:eastAsia="de-DE"/>
              </w:rPr>
              <w:t xml:space="preserve"> давление</w:t>
            </w:r>
          </w:p>
        </w:tc>
        <w:tc>
          <w:tcPr>
            <w:tcW w:w="1414" w:type="pct"/>
            <w:tcBorders>
              <w:top w:val="nil"/>
              <w:left w:val="nil"/>
              <w:bottom w:val="single" w:sz="4" w:space="0" w:color="auto"/>
              <w:right w:val="single" w:sz="4" w:space="0" w:color="auto"/>
            </w:tcBorders>
            <w:vAlign w:val="center"/>
          </w:tcPr>
          <w:p w14:paraId="07D47F8F" w14:textId="2BC3EC29" w:rsidR="00383754" w:rsidRPr="00BF72C0" w:rsidRDefault="00383754" w:rsidP="00383754">
            <w:pPr>
              <w:widowControl/>
              <w:jc w:val="center"/>
              <w:rPr>
                <w:rFonts w:eastAsia="Times New Roman"/>
                <w:color w:val="000000" w:themeColor="text1"/>
                <w:lang w:val="en-GB" w:eastAsia="de-DE"/>
              </w:rPr>
            </w:pPr>
            <w:r>
              <w:rPr>
                <w:rFonts w:eastAsia="Times New Roman"/>
                <w:color w:val="000000" w:themeColor="text1"/>
                <w:lang w:val="ru-RU" w:eastAsia="de-DE"/>
              </w:rPr>
              <w:t>120 бар</w:t>
            </w:r>
          </w:p>
        </w:tc>
        <w:tc>
          <w:tcPr>
            <w:tcW w:w="1232" w:type="pct"/>
            <w:tcBorders>
              <w:top w:val="nil"/>
              <w:left w:val="nil"/>
              <w:bottom w:val="single" w:sz="4" w:space="0" w:color="auto"/>
              <w:right w:val="single" w:sz="4" w:space="0" w:color="auto"/>
            </w:tcBorders>
            <w:vAlign w:val="center"/>
          </w:tcPr>
          <w:p w14:paraId="7E2E47F1" w14:textId="29CA83BE" w:rsidR="00383754" w:rsidRPr="00AA1D2C" w:rsidRDefault="00383754" w:rsidP="00383754">
            <w:pPr>
              <w:widowControl/>
              <w:jc w:val="center"/>
              <w:rPr>
                <w:rFonts w:eastAsia="Times New Roman"/>
                <w:color w:val="000000" w:themeColor="text1"/>
                <w:lang w:val="ru-RU" w:eastAsia="de-DE"/>
              </w:rPr>
            </w:pPr>
            <w:r>
              <w:rPr>
                <w:rFonts w:eastAsia="Times New Roman"/>
                <w:color w:val="000000" w:themeColor="text1"/>
                <w:lang w:val="ru-RU" w:eastAsia="de-DE"/>
              </w:rPr>
              <w:t>160 бар</w:t>
            </w:r>
          </w:p>
        </w:tc>
      </w:tr>
      <w:tr w:rsidR="00383754" w:rsidRPr="0043781E" w14:paraId="3DDFC0F7"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496034DB" w14:textId="77777777" w:rsidR="00383754" w:rsidRDefault="00383754" w:rsidP="00383754">
            <w:pPr>
              <w:widowControl/>
              <w:jc w:val="left"/>
              <w:rPr>
                <w:rFonts w:cs="Arial"/>
                <w:lang w:val="ru-RU"/>
              </w:rPr>
            </w:pPr>
            <w:r>
              <w:rPr>
                <w:rFonts w:eastAsia="Times New Roman"/>
                <w:color w:val="000000" w:themeColor="text1"/>
                <w:lang w:val="ru-RU" w:eastAsia="de-DE"/>
              </w:rPr>
              <w:t>Расход вод</w:t>
            </w:r>
            <w:r w:rsidRPr="0050338E">
              <w:rPr>
                <w:rFonts w:cs="Arial"/>
                <w:lang w:val="ru-RU"/>
              </w:rPr>
              <w:t>ы</w:t>
            </w:r>
            <w:r>
              <w:rPr>
                <w:rFonts w:cs="Arial"/>
                <w:lang w:val="ru-RU"/>
              </w:rPr>
              <w:t xml:space="preserve"> </w:t>
            </w:r>
          </w:p>
          <w:p w14:paraId="063A8A7C" w14:textId="30A8F1BD" w:rsidR="00383754" w:rsidRPr="005E7EA4" w:rsidRDefault="00383754" w:rsidP="00383754">
            <w:pPr>
              <w:widowControl/>
              <w:jc w:val="left"/>
              <w:rPr>
                <w:rFonts w:eastAsia="Times New Roman"/>
                <w:color w:val="000000" w:themeColor="text1"/>
                <w:lang w:val="ru-RU" w:eastAsia="de-DE"/>
              </w:rPr>
            </w:pPr>
            <w:r>
              <w:rPr>
                <w:rFonts w:eastAsia="Times New Roman"/>
                <w:color w:val="000000" w:themeColor="text1"/>
                <w:lang w:val="ru-RU" w:eastAsia="de-DE"/>
              </w:rPr>
              <w:t>П</w:t>
            </w:r>
            <w:r w:rsidRPr="004426D4">
              <w:rPr>
                <w:rFonts w:eastAsia="Times New Roman"/>
                <w:color w:val="000000" w:themeColor="text1"/>
                <w:lang w:val="ru-RU" w:eastAsia="de-DE"/>
              </w:rPr>
              <w:t>роизводительность</w:t>
            </w:r>
          </w:p>
        </w:tc>
        <w:tc>
          <w:tcPr>
            <w:tcW w:w="1414" w:type="pct"/>
            <w:tcBorders>
              <w:top w:val="nil"/>
              <w:left w:val="nil"/>
              <w:bottom w:val="single" w:sz="4" w:space="0" w:color="auto"/>
              <w:right w:val="single" w:sz="4" w:space="0" w:color="auto"/>
            </w:tcBorders>
            <w:vAlign w:val="center"/>
          </w:tcPr>
          <w:p w14:paraId="0EDF7384" w14:textId="438430D1" w:rsidR="00383754" w:rsidRDefault="00383754" w:rsidP="00383754">
            <w:pPr>
              <w:widowControl/>
              <w:jc w:val="center"/>
              <w:rPr>
                <w:rFonts w:eastAsia="Times New Roman"/>
                <w:color w:val="000000" w:themeColor="text1"/>
                <w:lang w:val="bg-BG" w:eastAsia="de-DE"/>
              </w:rPr>
            </w:pPr>
            <w:r>
              <w:rPr>
                <w:rFonts w:eastAsia="Times New Roman"/>
                <w:color w:val="000000" w:themeColor="text1"/>
                <w:lang w:val="bg-BG" w:eastAsia="de-DE"/>
              </w:rPr>
              <w:t>370 л/час</w:t>
            </w:r>
          </w:p>
        </w:tc>
        <w:tc>
          <w:tcPr>
            <w:tcW w:w="1232" w:type="pct"/>
            <w:tcBorders>
              <w:top w:val="nil"/>
              <w:left w:val="nil"/>
              <w:bottom w:val="single" w:sz="4" w:space="0" w:color="auto"/>
              <w:right w:val="single" w:sz="4" w:space="0" w:color="auto"/>
            </w:tcBorders>
            <w:vAlign w:val="center"/>
          </w:tcPr>
          <w:p w14:paraId="2D5F58D5" w14:textId="1937B189" w:rsidR="00383754" w:rsidRPr="009B4D56" w:rsidRDefault="00383754" w:rsidP="00383754">
            <w:pPr>
              <w:widowControl/>
              <w:jc w:val="center"/>
              <w:rPr>
                <w:rFonts w:eastAsia="Times New Roman"/>
                <w:color w:val="000000" w:themeColor="text1"/>
                <w:lang w:val="ru-RU" w:eastAsia="de-DE"/>
              </w:rPr>
            </w:pPr>
            <w:r>
              <w:rPr>
                <w:rFonts w:eastAsia="Times New Roman"/>
                <w:color w:val="000000" w:themeColor="text1"/>
                <w:lang w:val="bg-BG" w:eastAsia="de-DE"/>
              </w:rPr>
              <w:t>380 л/час</w:t>
            </w:r>
          </w:p>
        </w:tc>
      </w:tr>
      <w:tr w:rsidR="00383754" w:rsidRPr="0043781E" w14:paraId="1A6E3326"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9D2E297" w14:textId="4F44024E" w:rsidR="00383754" w:rsidRPr="005E7EA4" w:rsidRDefault="00383754" w:rsidP="00383754">
            <w:pPr>
              <w:widowControl/>
              <w:jc w:val="left"/>
              <w:rPr>
                <w:rFonts w:eastAsia="Times New Roman"/>
                <w:color w:val="000000" w:themeColor="text1"/>
                <w:lang w:val="ru-RU" w:eastAsia="de-DE"/>
              </w:rPr>
            </w:pPr>
            <w:r>
              <w:rPr>
                <w:rFonts w:eastAsia="Times New Roman"/>
                <w:color w:val="000000" w:themeColor="text1"/>
                <w:lang w:val="ru-RU" w:eastAsia="de-DE"/>
              </w:rPr>
              <w:t>Макс. Расход вод</w:t>
            </w:r>
            <w:r w:rsidRPr="0050338E">
              <w:rPr>
                <w:rFonts w:cs="Arial"/>
                <w:lang w:val="ru-RU"/>
              </w:rPr>
              <w:t>ы</w:t>
            </w:r>
            <w:r>
              <w:rPr>
                <w:rFonts w:cs="Arial"/>
                <w:lang w:val="ru-RU"/>
              </w:rPr>
              <w:t xml:space="preserve"> П</w:t>
            </w:r>
            <w:r w:rsidRPr="004426D4">
              <w:rPr>
                <w:rFonts w:eastAsia="Times New Roman"/>
                <w:color w:val="000000" w:themeColor="text1"/>
                <w:lang w:val="ru-RU" w:eastAsia="de-DE"/>
              </w:rPr>
              <w:t>роизводительность</w:t>
            </w:r>
          </w:p>
        </w:tc>
        <w:tc>
          <w:tcPr>
            <w:tcW w:w="1414" w:type="pct"/>
            <w:tcBorders>
              <w:top w:val="nil"/>
              <w:left w:val="nil"/>
              <w:bottom w:val="single" w:sz="4" w:space="0" w:color="auto"/>
              <w:right w:val="single" w:sz="4" w:space="0" w:color="auto"/>
            </w:tcBorders>
            <w:vAlign w:val="center"/>
          </w:tcPr>
          <w:p w14:paraId="6A4B92F8" w14:textId="2116495A" w:rsidR="00383754" w:rsidRDefault="00383754" w:rsidP="00383754">
            <w:pPr>
              <w:widowControl/>
              <w:jc w:val="center"/>
              <w:rPr>
                <w:rFonts w:eastAsia="Times New Roman"/>
                <w:color w:val="000000" w:themeColor="text1"/>
                <w:lang w:val="bg-BG" w:eastAsia="de-DE"/>
              </w:rPr>
            </w:pPr>
            <w:r>
              <w:rPr>
                <w:rFonts w:eastAsia="Times New Roman"/>
                <w:color w:val="000000" w:themeColor="text1"/>
                <w:lang w:val="bg-BG" w:eastAsia="de-DE"/>
              </w:rPr>
              <w:t>430 л/час</w:t>
            </w:r>
          </w:p>
        </w:tc>
        <w:tc>
          <w:tcPr>
            <w:tcW w:w="1232" w:type="pct"/>
            <w:tcBorders>
              <w:top w:val="nil"/>
              <w:left w:val="nil"/>
              <w:bottom w:val="single" w:sz="4" w:space="0" w:color="auto"/>
              <w:right w:val="single" w:sz="4" w:space="0" w:color="auto"/>
            </w:tcBorders>
            <w:vAlign w:val="center"/>
          </w:tcPr>
          <w:p w14:paraId="7052254F" w14:textId="5E5A4A2B" w:rsidR="00383754" w:rsidRPr="009B4D56" w:rsidRDefault="00383754" w:rsidP="00383754">
            <w:pPr>
              <w:widowControl/>
              <w:jc w:val="center"/>
              <w:rPr>
                <w:rFonts w:eastAsia="Times New Roman"/>
                <w:color w:val="000000" w:themeColor="text1"/>
                <w:lang w:val="ru-RU" w:eastAsia="de-DE"/>
              </w:rPr>
            </w:pPr>
            <w:r>
              <w:rPr>
                <w:rFonts w:eastAsia="Times New Roman"/>
                <w:color w:val="000000" w:themeColor="text1"/>
                <w:lang w:val="bg-BG" w:eastAsia="de-DE"/>
              </w:rPr>
              <w:t>460 л/час</w:t>
            </w:r>
          </w:p>
        </w:tc>
      </w:tr>
      <w:tr w:rsidR="00383754" w:rsidRPr="0043781E" w14:paraId="2E7365BB"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1A20B026" w14:textId="77777777" w:rsidR="00383754" w:rsidRPr="009249A6" w:rsidRDefault="00383754" w:rsidP="00383754">
            <w:pPr>
              <w:widowControl/>
              <w:jc w:val="left"/>
              <w:rPr>
                <w:lang w:val="ru-RU"/>
              </w:rPr>
            </w:pPr>
            <w:r w:rsidRPr="00350C53">
              <w:rPr>
                <w:lang w:val="ru-RU"/>
              </w:rPr>
              <w:t xml:space="preserve">Автоматическая </w:t>
            </w:r>
            <w:proofErr w:type="spellStart"/>
            <w:r w:rsidRPr="00350C53">
              <w:rPr>
                <w:lang w:val="ru-RU"/>
              </w:rPr>
              <w:t>систе</w:t>
            </w:r>
            <w:proofErr w:type="spellEnd"/>
            <w:r>
              <w:rPr>
                <w:lang w:val="bg-BG"/>
              </w:rPr>
              <w:t>ма</w:t>
            </w:r>
            <w:r w:rsidRPr="00350C53">
              <w:rPr>
                <w:lang w:val="ru-RU"/>
              </w:rPr>
              <w:t xml:space="preserve"> остановки</w:t>
            </w:r>
          </w:p>
        </w:tc>
        <w:tc>
          <w:tcPr>
            <w:tcW w:w="1414" w:type="pct"/>
            <w:tcBorders>
              <w:top w:val="nil"/>
              <w:left w:val="nil"/>
              <w:bottom w:val="single" w:sz="4" w:space="0" w:color="auto"/>
              <w:right w:val="single" w:sz="4" w:space="0" w:color="auto"/>
            </w:tcBorders>
            <w:vAlign w:val="center"/>
          </w:tcPr>
          <w:p w14:paraId="73127293" w14:textId="77777777" w:rsidR="00383754" w:rsidRPr="00350C53" w:rsidRDefault="00383754" w:rsidP="00383754">
            <w:pPr>
              <w:widowControl/>
              <w:jc w:val="center"/>
              <w:rPr>
                <w:rFonts w:eastAsia="Times New Roman"/>
                <w:color w:val="000000" w:themeColor="text1"/>
                <w:lang w:val="en-GB" w:eastAsia="de-DE"/>
              </w:rPr>
            </w:pPr>
            <w:r>
              <w:rPr>
                <w:rFonts w:eastAsia="Times New Roman"/>
                <w:color w:val="000000" w:themeColor="text1"/>
                <w:lang w:val="bg-BG" w:eastAsia="de-DE"/>
              </w:rPr>
              <w:t>да</w:t>
            </w:r>
          </w:p>
        </w:tc>
        <w:tc>
          <w:tcPr>
            <w:tcW w:w="1232" w:type="pct"/>
            <w:tcBorders>
              <w:top w:val="nil"/>
              <w:left w:val="nil"/>
              <w:bottom w:val="single" w:sz="4" w:space="0" w:color="auto"/>
              <w:right w:val="single" w:sz="4" w:space="0" w:color="auto"/>
            </w:tcBorders>
            <w:vAlign w:val="center"/>
          </w:tcPr>
          <w:p w14:paraId="25C26A43" w14:textId="36CD7856" w:rsidR="00383754" w:rsidRPr="0078616B" w:rsidRDefault="00383754" w:rsidP="00383754">
            <w:pPr>
              <w:widowControl/>
              <w:jc w:val="center"/>
              <w:rPr>
                <w:rFonts w:eastAsia="Times New Roman"/>
                <w:color w:val="000000" w:themeColor="text1"/>
                <w:lang w:val="ru-RU" w:eastAsia="de-DE"/>
              </w:rPr>
            </w:pPr>
            <w:r>
              <w:rPr>
                <w:rFonts w:eastAsia="Times New Roman"/>
                <w:color w:val="000000" w:themeColor="text1"/>
                <w:lang w:val="bg-BG" w:eastAsia="de-DE"/>
              </w:rPr>
              <w:t>да</w:t>
            </w:r>
          </w:p>
        </w:tc>
      </w:tr>
      <w:tr w:rsidR="00084694" w:rsidRPr="0043781E" w14:paraId="2AF1E12A"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2FC581E7" w14:textId="5FFAA5F2" w:rsidR="00084694" w:rsidRDefault="00084694" w:rsidP="00084694">
            <w:pPr>
              <w:widowControl/>
              <w:jc w:val="left"/>
              <w:rPr>
                <w:rFonts w:eastAsia="Times New Roman"/>
                <w:color w:val="000000" w:themeColor="text1"/>
                <w:lang w:val="ru-RU" w:eastAsia="de-DE"/>
              </w:rPr>
            </w:pPr>
            <w:r w:rsidRPr="00084694">
              <w:rPr>
                <w:lang w:val="ru-RU"/>
              </w:rPr>
              <w:t>Самостоятельный забор воды</w:t>
            </w:r>
          </w:p>
        </w:tc>
        <w:tc>
          <w:tcPr>
            <w:tcW w:w="1414" w:type="pct"/>
            <w:tcBorders>
              <w:top w:val="nil"/>
              <w:left w:val="nil"/>
              <w:bottom w:val="single" w:sz="4" w:space="0" w:color="auto"/>
              <w:right w:val="single" w:sz="4" w:space="0" w:color="auto"/>
            </w:tcBorders>
            <w:vAlign w:val="center"/>
          </w:tcPr>
          <w:p w14:paraId="47155368" w14:textId="618D6212" w:rsidR="00084694" w:rsidRDefault="00084694" w:rsidP="00084694">
            <w:pPr>
              <w:widowControl/>
              <w:jc w:val="center"/>
              <w:rPr>
                <w:rFonts w:eastAsia="Times New Roman"/>
                <w:color w:val="000000" w:themeColor="text1"/>
                <w:lang w:val="ru-RU" w:eastAsia="de-DE"/>
              </w:rPr>
            </w:pPr>
            <w:r>
              <w:rPr>
                <w:rFonts w:eastAsia="Times New Roman"/>
                <w:color w:val="000000" w:themeColor="text1"/>
                <w:lang w:val="bg-BG" w:eastAsia="de-DE"/>
              </w:rPr>
              <w:t>да</w:t>
            </w:r>
          </w:p>
        </w:tc>
        <w:tc>
          <w:tcPr>
            <w:tcW w:w="1232" w:type="pct"/>
            <w:tcBorders>
              <w:top w:val="nil"/>
              <w:left w:val="nil"/>
              <w:bottom w:val="single" w:sz="4" w:space="0" w:color="auto"/>
              <w:right w:val="single" w:sz="4" w:space="0" w:color="auto"/>
            </w:tcBorders>
            <w:vAlign w:val="center"/>
          </w:tcPr>
          <w:p w14:paraId="182DAA7B" w14:textId="22202C12" w:rsidR="00084694" w:rsidRDefault="00084694" w:rsidP="00084694">
            <w:pPr>
              <w:widowControl/>
              <w:jc w:val="center"/>
              <w:rPr>
                <w:rFonts w:eastAsia="Times New Roman"/>
                <w:color w:val="000000" w:themeColor="text1"/>
                <w:lang w:val="ru-RU" w:eastAsia="de-DE"/>
              </w:rPr>
            </w:pPr>
            <w:r>
              <w:rPr>
                <w:rFonts w:eastAsia="Times New Roman"/>
                <w:color w:val="000000" w:themeColor="text1"/>
                <w:lang w:val="bg-BG" w:eastAsia="de-DE"/>
              </w:rPr>
              <w:t>да</w:t>
            </w:r>
          </w:p>
        </w:tc>
      </w:tr>
      <w:tr w:rsidR="00084694" w:rsidRPr="0043781E" w14:paraId="266C099D"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hideMark/>
          </w:tcPr>
          <w:p w14:paraId="5F130FA1" w14:textId="2B98DAFE" w:rsidR="00084694" w:rsidRPr="0043781E" w:rsidRDefault="00084694" w:rsidP="00084694">
            <w:pPr>
              <w:widowControl/>
              <w:jc w:val="left"/>
              <w:rPr>
                <w:rFonts w:eastAsia="Times New Roman"/>
                <w:color w:val="000000" w:themeColor="text1"/>
                <w:lang w:val="ru-RU" w:eastAsia="de-DE"/>
              </w:rPr>
            </w:pPr>
            <w:proofErr w:type="spellStart"/>
            <w:r>
              <w:rPr>
                <w:rFonts w:eastAsia="Times New Roman"/>
                <w:color w:val="000000" w:themeColor="text1"/>
                <w:lang w:val="ru-RU" w:eastAsia="de-DE"/>
              </w:rPr>
              <w:t>Максималная</w:t>
            </w:r>
            <w:proofErr w:type="spellEnd"/>
            <w:r>
              <w:rPr>
                <w:rFonts w:eastAsia="Times New Roman"/>
                <w:color w:val="000000" w:themeColor="text1"/>
                <w:lang w:val="ru-RU" w:eastAsia="de-DE"/>
              </w:rPr>
              <w:t xml:space="preserve"> температура вод</w:t>
            </w:r>
            <w:r w:rsidRPr="0050338E">
              <w:rPr>
                <w:rFonts w:cs="Arial"/>
                <w:lang w:val="ru-RU"/>
              </w:rPr>
              <w:t>ы</w:t>
            </w:r>
          </w:p>
        </w:tc>
        <w:tc>
          <w:tcPr>
            <w:tcW w:w="1414" w:type="pct"/>
            <w:tcBorders>
              <w:top w:val="nil"/>
              <w:left w:val="nil"/>
              <w:bottom w:val="single" w:sz="4" w:space="0" w:color="auto"/>
              <w:right w:val="single" w:sz="4" w:space="0" w:color="auto"/>
            </w:tcBorders>
            <w:vAlign w:val="center"/>
          </w:tcPr>
          <w:p w14:paraId="794B787D" w14:textId="43D8470D" w:rsidR="00084694" w:rsidRPr="009B4D56" w:rsidRDefault="00084694" w:rsidP="00084694">
            <w:pPr>
              <w:widowControl/>
              <w:jc w:val="center"/>
              <w:rPr>
                <w:rFonts w:eastAsia="Times New Roman"/>
                <w:color w:val="000000" w:themeColor="text1"/>
                <w:lang w:val="ru-RU" w:eastAsia="de-DE"/>
              </w:rPr>
            </w:pPr>
            <w:r>
              <w:rPr>
                <w:rFonts w:eastAsia="Times New Roman"/>
                <w:color w:val="000000" w:themeColor="text1"/>
                <w:lang w:val="ru-RU" w:eastAsia="de-DE"/>
              </w:rPr>
              <w:t>5</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 до 50</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w:t>
            </w:r>
          </w:p>
        </w:tc>
        <w:tc>
          <w:tcPr>
            <w:tcW w:w="1232" w:type="pct"/>
            <w:tcBorders>
              <w:top w:val="nil"/>
              <w:left w:val="nil"/>
              <w:bottom w:val="single" w:sz="4" w:space="0" w:color="auto"/>
              <w:right w:val="single" w:sz="4" w:space="0" w:color="auto"/>
            </w:tcBorders>
            <w:vAlign w:val="center"/>
          </w:tcPr>
          <w:p w14:paraId="5F5A4DEB" w14:textId="038E3B29" w:rsidR="00084694" w:rsidRPr="009B4D56" w:rsidRDefault="00084694" w:rsidP="00084694">
            <w:pPr>
              <w:widowControl/>
              <w:jc w:val="center"/>
              <w:rPr>
                <w:rFonts w:eastAsia="Times New Roman"/>
                <w:color w:val="000000" w:themeColor="text1"/>
                <w:lang w:val="ru-RU" w:eastAsia="de-DE"/>
              </w:rPr>
            </w:pPr>
            <w:r>
              <w:rPr>
                <w:rFonts w:eastAsia="Times New Roman"/>
                <w:color w:val="000000" w:themeColor="text1"/>
                <w:lang w:val="ru-RU" w:eastAsia="de-DE"/>
              </w:rPr>
              <w:t>5</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 до 50</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w:t>
            </w:r>
          </w:p>
        </w:tc>
      </w:tr>
      <w:tr w:rsidR="00084694" w:rsidRPr="0043781E" w14:paraId="2517D785"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71A459E8" w14:textId="3365FBBB" w:rsidR="00084694" w:rsidRPr="009249A6" w:rsidRDefault="00084694" w:rsidP="00084694">
            <w:pPr>
              <w:widowControl/>
              <w:jc w:val="left"/>
              <w:rPr>
                <w:lang w:val="ru-RU"/>
              </w:rPr>
            </w:pPr>
            <w:r w:rsidRPr="00350C53">
              <w:rPr>
                <w:lang w:val="ru-RU"/>
              </w:rPr>
              <w:t>Длина шланга высокого давления</w:t>
            </w:r>
          </w:p>
        </w:tc>
        <w:tc>
          <w:tcPr>
            <w:tcW w:w="1414" w:type="pct"/>
            <w:tcBorders>
              <w:top w:val="nil"/>
              <w:left w:val="nil"/>
              <w:bottom w:val="single" w:sz="4" w:space="0" w:color="auto"/>
              <w:right w:val="single" w:sz="4" w:space="0" w:color="auto"/>
            </w:tcBorders>
            <w:vAlign w:val="center"/>
          </w:tcPr>
          <w:p w14:paraId="491A0F85" w14:textId="524B22E0" w:rsidR="00084694" w:rsidRPr="00350C53" w:rsidRDefault="00084694" w:rsidP="00084694">
            <w:pPr>
              <w:widowControl/>
              <w:jc w:val="center"/>
              <w:rPr>
                <w:rFonts w:eastAsia="Times New Roman"/>
                <w:color w:val="000000" w:themeColor="text1"/>
                <w:lang w:val="bg-BG" w:eastAsia="de-DE"/>
              </w:rPr>
            </w:pPr>
            <w:r>
              <w:rPr>
                <w:rFonts w:eastAsia="Times New Roman"/>
                <w:color w:val="000000" w:themeColor="text1"/>
                <w:lang w:val="en-GB" w:eastAsia="de-DE"/>
              </w:rPr>
              <w:t xml:space="preserve">5 </w:t>
            </w:r>
            <w:r>
              <w:rPr>
                <w:rFonts w:eastAsia="Times New Roman"/>
                <w:color w:val="000000" w:themeColor="text1"/>
                <w:lang w:val="bg-BG" w:eastAsia="de-DE"/>
              </w:rPr>
              <w:t>м</w:t>
            </w:r>
          </w:p>
        </w:tc>
        <w:tc>
          <w:tcPr>
            <w:tcW w:w="1232" w:type="pct"/>
            <w:tcBorders>
              <w:top w:val="nil"/>
              <w:left w:val="nil"/>
              <w:bottom w:val="single" w:sz="4" w:space="0" w:color="auto"/>
              <w:right w:val="single" w:sz="4" w:space="0" w:color="auto"/>
            </w:tcBorders>
            <w:vAlign w:val="center"/>
          </w:tcPr>
          <w:p w14:paraId="07D22D13" w14:textId="4AA49B2E" w:rsidR="00084694" w:rsidRPr="00350C53" w:rsidRDefault="00084694" w:rsidP="00084694">
            <w:pPr>
              <w:widowControl/>
              <w:jc w:val="center"/>
              <w:rPr>
                <w:rFonts w:eastAsia="Times New Roman"/>
                <w:color w:val="000000" w:themeColor="text1"/>
                <w:lang w:val="en-GB" w:eastAsia="de-DE"/>
              </w:rPr>
            </w:pPr>
            <w:r>
              <w:rPr>
                <w:rFonts w:eastAsia="Times New Roman"/>
                <w:color w:val="000000" w:themeColor="text1"/>
                <w:lang w:val="bg-BG" w:eastAsia="de-DE"/>
              </w:rPr>
              <w:t>6</w:t>
            </w:r>
            <w:r>
              <w:rPr>
                <w:rFonts w:eastAsia="Times New Roman"/>
                <w:color w:val="000000" w:themeColor="text1"/>
                <w:lang w:val="en-GB" w:eastAsia="de-DE"/>
              </w:rPr>
              <w:t xml:space="preserve"> </w:t>
            </w:r>
            <w:r>
              <w:rPr>
                <w:rFonts w:eastAsia="Times New Roman"/>
                <w:color w:val="000000" w:themeColor="text1"/>
                <w:lang w:val="bg-BG" w:eastAsia="de-DE"/>
              </w:rPr>
              <w:t>м</w:t>
            </w:r>
          </w:p>
        </w:tc>
      </w:tr>
      <w:tr w:rsidR="00084694" w:rsidRPr="0043781E" w14:paraId="5E7DAFD1"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7FDE4A0D" w14:textId="77777777" w:rsidR="00084694" w:rsidRPr="009249A6" w:rsidRDefault="00084694" w:rsidP="00084694">
            <w:pPr>
              <w:widowControl/>
              <w:jc w:val="left"/>
              <w:rPr>
                <w:lang w:val="ru-RU"/>
              </w:rPr>
            </w:pPr>
            <w:r w:rsidRPr="00350C53">
              <w:rPr>
                <w:lang w:val="ru-RU"/>
              </w:rPr>
              <w:t>Материал шланга</w:t>
            </w:r>
          </w:p>
        </w:tc>
        <w:tc>
          <w:tcPr>
            <w:tcW w:w="1414" w:type="pct"/>
            <w:tcBorders>
              <w:top w:val="nil"/>
              <w:left w:val="nil"/>
              <w:bottom w:val="single" w:sz="4" w:space="0" w:color="auto"/>
              <w:right w:val="single" w:sz="4" w:space="0" w:color="auto"/>
            </w:tcBorders>
            <w:vAlign w:val="center"/>
          </w:tcPr>
          <w:p w14:paraId="0DCBC1BF" w14:textId="77777777" w:rsidR="00084694" w:rsidRDefault="00084694" w:rsidP="00084694">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текстильный</w:t>
            </w:r>
            <w:proofErr w:type="spellEnd"/>
          </w:p>
        </w:tc>
        <w:tc>
          <w:tcPr>
            <w:tcW w:w="1232" w:type="pct"/>
            <w:tcBorders>
              <w:top w:val="nil"/>
              <w:left w:val="nil"/>
              <w:bottom w:val="single" w:sz="4" w:space="0" w:color="auto"/>
              <w:right w:val="single" w:sz="4" w:space="0" w:color="auto"/>
            </w:tcBorders>
            <w:vAlign w:val="center"/>
          </w:tcPr>
          <w:p w14:paraId="5CD47AF3" w14:textId="4197E6DB" w:rsidR="00084694" w:rsidRPr="0078616B" w:rsidRDefault="00084694" w:rsidP="00084694">
            <w:pPr>
              <w:widowControl/>
              <w:jc w:val="center"/>
              <w:rPr>
                <w:rFonts w:eastAsia="Times New Roman"/>
                <w:color w:val="000000" w:themeColor="text1"/>
                <w:lang w:val="ru-RU" w:eastAsia="de-DE"/>
              </w:rPr>
            </w:pPr>
            <w:proofErr w:type="spellStart"/>
            <w:r w:rsidRPr="00350C53">
              <w:rPr>
                <w:rFonts w:eastAsia="Times New Roman"/>
                <w:color w:val="000000" w:themeColor="text1"/>
                <w:lang w:val="en-GB" w:eastAsia="de-DE"/>
              </w:rPr>
              <w:t>текстильный</w:t>
            </w:r>
            <w:proofErr w:type="spellEnd"/>
          </w:p>
        </w:tc>
      </w:tr>
      <w:tr w:rsidR="00084694" w:rsidRPr="0043781E" w14:paraId="3BAA5E53"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7AB58B2B" w14:textId="77777777" w:rsidR="00084694" w:rsidRPr="009249A6" w:rsidRDefault="00084694" w:rsidP="00084694">
            <w:pPr>
              <w:widowControl/>
              <w:jc w:val="left"/>
              <w:rPr>
                <w:lang w:val="ru-RU"/>
              </w:rPr>
            </w:pPr>
            <w:r w:rsidRPr="00350C53">
              <w:rPr>
                <w:lang w:val="ru-RU"/>
              </w:rPr>
              <w:t>Материал пистолета</w:t>
            </w:r>
          </w:p>
        </w:tc>
        <w:tc>
          <w:tcPr>
            <w:tcW w:w="1414" w:type="pct"/>
            <w:tcBorders>
              <w:top w:val="nil"/>
              <w:left w:val="nil"/>
              <w:bottom w:val="single" w:sz="4" w:space="0" w:color="auto"/>
              <w:right w:val="single" w:sz="4" w:space="0" w:color="auto"/>
            </w:tcBorders>
            <w:vAlign w:val="center"/>
          </w:tcPr>
          <w:p w14:paraId="21A8FB2A" w14:textId="77777777" w:rsidR="00084694" w:rsidRDefault="00084694" w:rsidP="00084694">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пластмасса</w:t>
            </w:r>
            <w:proofErr w:type="spellEnd"/>
          </w:p>
        </w:tc>
        <w:tc>
          <w:tcPr>
            <w:tcW w:w="1232" w:type="pct"/>
            <w:tcBorders>
              <w:top w:val="nil"/>
              <w:left w:val="nil"/>
              <w:bottom w:val="single" w:sz="4" w:space="0" w:color="auto"/>
              <w:right w:val="single" w:sz="4" w:space="0" w:color="auto"/>
            </w:tcBorders>
            <w:vAlign w:val="center"/>
          </w:tcPr>
          <w:p w14:paraId="6AB84E8D" w14:textId="7B80392B" w:rsidR="00084694" w:rsidRPr="0078616B" w:rsidRDefault="00084694" w:rsidP="00084694">
            <w:pPr>
              <w:widowControl/>
              <w:jc w:val="center"/>
              <w:rPr>
                <w:rFonts w:eastAsia="Times New Roman"/>
                <w:color w:val="000000" w:themeColor="text1"/>
                <w:lang w:val="ru-RU" w:eastAsia="de-DE"/>
              </w:rPr>
            </w:pPr>
            <w:proofErr w:type="spellStart"/>
            <w:r w:rsidRPr="00350C53">
              <w:rPr>
                <w:rFonts w:eastAsia="Times New Roman"/>
                <w:color w:val="000000" w:themeColor="text1"/>
                <w:lang w:val="en-GB" w:eastAsia="de-DE"/>
              </w:rPr>
              <w:t>пластмасса</w:t>
            </w:r>
            <w:proofErr w:type="spellEnd"/>
          </w:p>
        </w:tc>
      </w:tr>
      <w:tr w:rsidR="00084694" w:rsidRPr="0043781E" w14:paraId="7F4DD805"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29FE2FAB" w14:textId="77777777" w:rsidR="00084694" w:rsidRPr="009249A6" w:rsidRDefault="00084694" w:rsidP="00084694">
            <w:pPr>
              <w:widowControl/>
              <w:jc w:val="left"/>
              <w:rPr>
                <w:lang w:val="ru-RU"/>
              </w:rPr>
            </w:pPr>
            <w:r w:rsidRPr="00350C53">
              <w:rPr>
                <w:lang w:val="ru-RU"/>
              </w:rPr>
              <w:t>Материал насоса</w:t>
            </w:r>
          </w:p>
        </w:tc>
        <w:tc>
          <w:tcPr>
            <w:tcW w:w="1414" w:type="pct"/>
            <w:tcBorders>
              <w:top w:val="nil"/>
              <w:left w:val="nil"/>
              <w:bottom w:val="single" w:sz="4" w:space="0" w:color="auto"/>
              <w:right w:val="single" w:sz="4" w:space="0" w:color="auto"/>
            </w:tcBorders>
            <w:vAlign w:val="center"/>
          </w:tcPr>
          <w:p w14:paraId="17778CF7" w14:textId="77777777" w:rsidR="00084694" w:rsidRDefault="00084694" w:rsidP="00084694">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алюминий</w:t>
            </w:r>
            <w:proofErr w:type="spellEnd"/>
          </w:p>
        </w:tc>
        <w:tc>
          <w:tcPr>
            <w:tcW w:w="1232" w:type="pct"/>
            <w:tcBorders>
              <w:top w:val="nil"/>
              <w:left w:val="nil"/>
              <w:bottom w:val="single" w:sz="4" w:space="0" w:color="auto"/>
              <w:right w:val="single" w:sz="4" w:space="0" w:color="auto"/>
            </w:tcBorders>
            <w:vAlign w:val="center"/>
          </w:tcPr>
          <w:p w14:paraId="60678B0A" w14:textId="011E301E" w:rsidR="00084694" w:rsidRPr="0078616B" w:rsidRDefault="00084694" w:rsidP="00084694">
            <w:pPr>
              <w:widowControl/>
              <w:jc w:val="center"/>
              <w:rPr>
                <w:rFonts w:eastAsia="Times New Roman"/>
                <w:color w:val="000000" w:themeColor="text1"/>
                <w:lang w:val="ru-RU" w:eastAsia="de-DE"/>
              </w:rPr>
            </w:pPr>
            <w:proofErr w:type="spellStart"/>
            <w:r w:rsidRPr="00350C53">
              <w:rPr>
                <w:rFonts w:eastAsia="Times New Roman"/>
                <w:color w:val="000000" w:themeColor="text1"/>
                <w:lang w:val="en-GB" w:eastAsia="de-DE"/>
              </w:rPr>
              <w:t>алюминий</w:t>
            </w:r>
            <w:proofErr w:type="spellEnd"/>
          </w:p>
        </w:tc>
      </w:tr>
      <w:tr w:rsidR="00084694" w:rsidRPr="0043781E" w14:paraId="55BA8FB3"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2CF04502" w14:textId="06E0F473" w:rsidR="00084694" w:rsidRPr="00350C53" w:rsidRDefault="00084694" w:rsidP="00084694">
            <w:pPr>
              <w:widowControl/>
              <w:jc w:val="left"/>
              <w:rPr>
                <w:lang w:val="ru-RU"/>
              </w:rPr>
            </w:pPr>
            <w:r w:rsidRPr="001D170A">
              <w:rPr>
                <w:lang w:val="ru-RU"/>
              </w:rPr>
              <w:t>Защита от пыли и воды</w:t>
            </w:r>
          </w:p>
        </w:tc>
        <w:tc>
          <w:tcPr>
            <w:tcW w:w="1414" w:type="pct"/>
            <w:tcBorders>
              <w:top w:val="nil"/>
              <w:left w:val="nil"/>
              <w:bottom w:val="single" w:sz="4" w:space="0" w:color="auto"/>
              <w:right w:val="single" w:sz="4" w:space="0" w:color="auto"/>
            </w:tcBorders>
            <w:vAlign w:val="center"/>
          </w:tcPr>
          <w:p w14:paraId="18942D4E" w14:textId="623B6D53" w:rsidR="00084694" w:rsidRPr="001D170A" w:rsidRDefault="00084694" w:rsidP="00084694">
            <w:pPr>
              <w:widowControl/>
              <w:jc w:val="center"/>
              <w:rPr>
                <w:rFonts w:eastAsia="Times New Roman"/>
                <w:color w:val="000000" w:themeColor="text1"/>
                <w:lang w:val="en-GB" w:eastAsia="de-DE"/>
              </w:rPr>
            </w:pPr>
            <w:r>
              <w:rPr>
                <w:rFonts w:eastAsia="Times New Roman"/>
                <w:color w:val="000000" w:themeColor="text1"/>
                <w:lang w:val="bg-BG" w:eastAsia="de-DE"/>
              </w:rPr>
              <w:t xml:space="preserve"> </w:t>
            </w:r>
            <w:r>
              <w:rPr>
                <w:rFonts w:eastAsia="Times New Roman"/>
                <w:color w:val="000000" w:themeColor="text1"/>
                <w:lang w:val="en-GB" w:eastAsia="de-DE"/>
              </w:rPr>
              <w:t>IPx5</w:t>
            </w:r>
          </w:p>
        </w:tc>
        <w:tc>
          <w:tcPr>
            <w:tcW w:w="1232" w:type="pct"/>
            <w:tcBorders>
              <w:top w:val="nil"/>
              <w:left w:val="nil"/>
              <w:bottom w:val="single" w:sz="4" w:space="0" w:color="auto"/>
              <w:right w:val="single" w:sz="4" w:space="0" w:color="auto"/>
            </w:tcBorders>
            <w:vAlign w:val="center"/>
          </w:tcPr>
          <w:p w14:paraId="079AB912" w14:textId="0CB7FE22" w:rsidR="00084694" w:rsidRPr="0078616B" w:rsidRDefault="00084694" w:rsidP="00084694">
            <w:pPr>
              <w:widowControl/>
              <w:jc w:val="center"/>
              <w:rPr>
                <w:rFonts w:eastAsia="Times New Roman"/>
                <w:color w:val="000000" w:themeColor="text1"/>
                <w:lang w:val="ru-RU" w:eastAsia="de-DE"/>
              </w:rPr>
            </w:pPr>
            <w:r>
              <w:rPr>
                <w:rFonts w:eastAsia="Times New Roman"/>
                <w:color w:val="000000" w:themeColor="text1"/>
                <w:lang w:val="en-GB" w:eastAsia="de-DE"/>
              </w:rPr>
              <w:t>IPx5</w:t>
            </w:r>
          </w:p>
        </w:tc>
      </w:tr>
      <w:tr w:rsidR="00084694" w:rsidRPr="0043781E" w14:paraId="55914A76"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1F2B9144" w14:textId="5FC7B6DE" w:rsidR="00084694" w:rsidRPr="009249A6" w:rsidRDefault="00084694" w:rsidP="00084694">
            <w:pPr>
              <w:widowControl/>
              <w:jc w:val="left"/>
              <w:rPr>
                <w:lang w:val="ru-RU"/>
              </w:rPr>
            </w:pPr>
            <w:r>
              <w:rPr>
                <w:lang w:val="bg-BG"/>
              </w:rPr>
              <w:t>Ш</w:t>
            </w:r>
            <w:proofErr w:type="spellStart"/>
            <w:r w:rsidRPr="00350C53">
              <w:rPr>
                <w:lang w:val="ru-RU"/>
              </w:rPr>
              <w:t>нур</w:t>
            </w:r>
            <w:proofErr w:type="spellEnd"/>
            <w:r w:rsidRPr="00350C53">
              <w:rPr>
                <w:lang w:val="ru-RU"/>
              </w:rPr>
              <w:t xml:space="preserve"> питания</w:t>
            </w:r>
          </w:p>
        </w:tc>
        <w:tc>
          <w:tcPr>
            <w:tcW w:w="1414" w:type="pct"/>
            <w:tcBorders>
              <w:top w:val="nil"/>
              <w:left w:val="nil"/>
              <w:bottom w:val="single" w:sz="4" w:space="0" w:color="auto"/>
              <w:right w:val="single" w:sz="4" w:space="0" w:color="auto"/>
            </w:tcBorders>
            <w:vAlign w:val="center"/>
          </w:tcPr>
          <w:p w14:paraId="6570923A" w14:textId="4EE052D9" w:rsidR="00084694" w:rsidRPr="00350C53" w:rsidRDefault="00084694" w:rsidP="00084694">
            <w:pPr>
              <w:widowControl/>
              <w:jc w:val="center"/>
              <w:rPr>
                <w:rFonts w:eastAsia="Times New Roman"/>
                <w:color w:val="000000" w:themeColor="text1"/>
                <w:lang w:val="bg-BG" w:eastAsia="de-DE"/>
              </w:rPr>
            </w:pPr>
            <w:r>
              <w:rPr>
                <w:rFonts w:eastAsia="Times New Roman"/>
                <w:color w:val="000000" w:themeColor="text1"/>
                <w:lang w:val="bg-BG" w:eastAsia="de-DE"/>
              </w:rPr>
              <w:t>5 м</w:t>
            </w:r>
          </w:p>
        </w:tc>
        <w:tc>
          <w:tcPr>
            <w:tcW w:w="1232" w:type="pct"/>
            <w:tcBorders>
              <w:top w:val="nil"/>
              <w:left w:val="nil"/>
              <w:bottom w:val="single" w:sz="4" w:space="0" w:color="auto"/>
              <w:right w:val="single" w:sz="4" w:space="0" w:color="auto"/>
            </w:tcBorders>
            <w:vAlign w:val="center"/>
          </w:tcPr>
          <w:p w14:paraId="2AA6A193" w14:textId="7E28AE5C" w:rsidR="00084694" w:rsidRPr="0078616B" w:rsidRDefault="00084694" w:rsidP="00084694">
            <w:pPr>
              <w:widowControl/>
              <w:jc w:val="center"/>
              <w:rPr>
                <w:rFonts w:eastAsia="Times New Roman"/>
                <w:color w:val="000000" w:themeColor="text1"/>
                <w:lang w:val="ru-RU" w:eastAsia="de-DE"/>
              </w:rPr>
            </w:pPr>
            <w:r>
              <w:rPr>
                <w:rFonts w:eastAsia="Times New Roman"/>
                <w:color w:val="000000" w:themeColor="text1"/>
                <w:lang w:val="bg-BG" w:eastAsia="de-DE"/>
              </w:rPr>
              <w:t>5 м</w:t>
            </w:r>
          </w:p>
        </w:tc>
      </w:tr>
      <w:tr w:rsidR="00084694" w:rsidRPr="0043781E" w14:paraId="1D19F4F0"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40764673" w14:textId="314211FC" w:rsidR="00084694" w:rsidRPr="00927683" w:rsidRDefault="00084694" w:rsidP="00084694">
            <w:pPr>
              <w:widowControl/>
              <w:jc w:val="left"/>
              <w:rPr>
                <w:lang w:val="ru-RU"/>
              </w:rPr>
            </w:pPr>
            <w:r w:rsidRPr="009249A6">
              <w:rPr>
                <w:lang w:val="ru-RU"/>
              </w:rPr>
              <w:t>Вибрации</w:t>
            </w:r>
          </w:p>
        </w:tc>
        <w:tc>
          <w:tcPr>
            <w:tcW w:w="1414" w:type="pct"/>
            <w:tcBorders>
              <w:top w:val="nil"/>
              <w:left w:val="nil"/>
              <w:bottom w:val="single" w:sz="4" w:space="0" w:color="auto"/>
              <w:right w:val="single" w:sz="4" w:space="0" w:color="auto"/>
            </w:tcBorders>
            <w:vAlign w:val="center"/>
          </w:tcPr>
          <w:p w14:paraId="14799201" w14:textId="27E1FD98" w:rsidR="00084694" w:rsidRPr="0078616B" w:rsidRDefault="00084694" w:rsidP="00084694">
            <w:pPr>
              <w:widowControl/>
              <w:jc w:val="center"/>
              <w:rPr>
                <w:rFonts w:eastAsia="Times New Roman"/>
                <w:color w:val="000000" w:themeColor="text1"/>
                <w:lang w:val="ru-RU" w:eastAsia="de-DE"/>
              </w:rPr>
            </w:pPr>
            <w:r w:rsidRPr="009249A6">
              <w:rPr>
                <w:lang w:val="ru-RU"/>
              </w:rPr>
              <w:t>м/с</w:t>
            </w:r>
            <w:r w:rsidRPr="00927683">
              <w:rPr>
                <w:lang w:val="ru-RU"/>
              </w:rPr>
              <w:t>2</w:t>
            </w:r>
            <w:r w:rsidRPr="009249A6">
              <w:rPr>
                <w:lang w:val="ru-RU"/>
              </w:rPr>
              <w:t xml:space="preserve"> </w:t>
            </w:r>
            <w:r w:rsidRPr="00927683">
              <w:t xml:space="preserve">                              </w:t>
            </w:r>
          </w:p>
        </w:tc>
        <w:tc>
          <w:tcPr>
            <w:tcW w:w="1232" w:type="pct"/>
            <w:tcBorders>
              <w:top w:val="nil"/>
              <w:left w:val="nil"/>
              <w:bottom w:val="single" w:sz="4" w:space="0" w:color="auto"/>
              <w:right w:val="single" w:sz="4" w:space="0" w:color="auto"/>
            </w:tcBorders>
            <w:vAlign w:val="center"/>
          </w:tcPr>
          <w:p w14:paraId="16E2FD3E" w14:textId="23CA6771" w:rsidR="00084694" w:rsidRPr="0078616B" w:rsidRDefault="00084694" w:rsidP="00084694">
            <w:pPr>
              <w:widowControl/>
              <w:jc w:val="center"/>
              <w:rPr>
                <w:rFonts w:eastAsia="Times New Roman"/>
                <w:color w:val="000000" w:themeColor="text1"/>
                <w:lang w:val="ru-RU" w:eastAsia="de-DE"/>
              </w:rPr>
            </w:pPr>
            <w:r w:rsidRPr="009249A6">
              <w:rPr>
                <w:lang w:val="ru-RU"/>
              </w:rPr>
              <w:t>м/с</w:t>
            </w:r>
            <w:r w:rsidRPr="00927683">
              <w:rPr>
                <w:lang w:val="ru-RU"/>
              </w:rPr>
              <w:t>2</w:t>
            </w:r>
            <w:r w:rsidRPr="009249A6">
              <w:rPr>
                <w:lang w:val="ru-RU"/>
              </w:rPr>
              <w:t xml:space="preserve"> </w:t>
            </w:r>
            <w:r w:rsidRPr="00927683">
              <w:t xml:space="preserve">                              </w:t>
            </w:r>
          </w:p>
        </w:tc>
      </w:tr>
      <w:tr w:rsidR="00084694" w:rsidRPr="0043781E" w14:paraId="7F476054"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07D6649F" w14:textId="1F58EFA6" w:rsidR="00084694" w:rsidRPr="0043781E" w:rsidRDefault="00084694" w:rsidP="00084694">
            <w:pPr>
              <w:widowControl/>
              <w:jc w:val="left"/>
              <w:rPr>
                <w:rFonts w:eastAsia="Times New Roman"/>
                <w:color w:val="000000" w:themeColor="text1"/>
                <w:lang w:val="ru-RU" w:eastAsia="de-DE"/>
              </w:rPr>
            </w:pPr>
            <w:r w:rsidRPr="009249A6">
              <w:rPr>
                <w:lang w:val="ru-RU"/>
              </w:rPr>
              <w:t>Звуковое давление</w:t>
            </w:r>
            <w:r>
              <w:rPr>
                <w:lang w:val="ru-RU"/>
              </w:rPr>
              <w:t>,</w:t>
            </w:r>
          </w:p>
        </w:tc>
        <w:tc>
          <w:tcPr>
            <w:tcW w:w="1414" w:type="pct"/>
            <w:tcBorders>
              <w:top w:val="nil"/>
              <w:left w:val="nil"/>
              <w:bottom w:val="single" w:sz="4" w:space="0" w:color="auto"/>
              <w:right w:val="single" w:sz="4" w:space="0" w:color="auto"/>
            </w:tcBorders>
            <w:vAlign w:val="center"/>
          </w:tcPr>
          <w:p w14:paraId="46DEDB89" w14:textId="11566179" w:rsidR="00084694" w:rsidRPr="0043781E" w:rsidRDefault="00084694" w:rsidP="00084694">
            <w:pPr>
              <w:widowControl/>
              <w:jc w:val="center"/>
              <w:rPr>
                <w:rFonts w:eastAsia="Times New Roman"/>
                <w:color w:val="000000" w:themeColor="text1"/>
                <w:lang w:val="ru-RU" w:eastAsia="de-DE"/>
              </w:rPr>
            </w:pPr>
            <w:r>
              <w:rPr>
                <w:rFonts w:eastAsia="Times New Roman"/>
                <w:color w:val="000000" w:themeColor="text1"/>
                <w:lang w:val="bg-BG" w:eastAsia="de-DE"/>
              </w:rPr>
              <w:t>76</w:t>
            </w:r>
            <w:r>
              <w:rPr>
                <w:rFonts w:eastAsia="Times New Roman"/>
                <w:color w:val="000000" w:themeColor="text1"/>
                <w:lang w:val="ru-RU" w:eastAsia="de-DE"/>
              </w:rPr>
              <w:t xml:space="preserve"> </w:t>
            </w:r>
            <w:r w:rsidRPr="009249A6">
              <w:rPr>
                <w:lang w:val="ru-RU"/>
              </w:rPr>
              <w:t>дБ (A)</w:t>
            </w:r>
          </w:p>
        </w:tc>
        <w:tc>
          <w:tcPr>
            <w:tcW w:w="1232" w:type="pct"/>
            <w:tcBorders>
              <w:top w:val="nil"/>
              <w:left w:val="nil"/>
              <w:bottom w:val="single" w:sz="4" w:space="0" w:color="auto"/>
              <w:right w:val="single" w:sz="4" w:space="0" w:color="auto"/>
            </w:tcBorders>
            <w:vAlign w:val="center"/>
          </w:tcPr>
          <w:p w14:paraId="6E990450" w14:textId="409960C0" w:rsidR="00084694" w:rsidRPr="0078616B" w:rsidRDefault="00084694" w:rsidP="00084694">
            <w:pPr>
              <w:widowControl/>
              <w:jc w:val="center"/>
              <w:rPr>
                <w:rFonts w:eastAsia="Times New Roman"/>
                <w:color w:val="000000" w:themeColor="text1"/>
                <w:lang w:val="ru-RU" w:eastAsia="de-DE"/>
              </w:rPr>
            </w:pPr>
            <w:r>
              <w:rPr>
                <w:rFonts w:eastAsia="Times New Roman"/>
                <w:color w:val="000000" w:themeColor="text1"/>
                <w:lang w:val="bg-BG" w:eastAsia="de-DE"/>
              </w:rPr>
              <w:t>76</w:t>
            </w:r>
            <w:r>
              <w:rPr>
                <w:rFonts w:eastAsia="Times New Roman"/>
                <w:color w:val="000000" w:themeColor="text1"/>
                <w:lang w:val="ru-RU" w:eastAsia="de-DE"/>
              </w:rPr>
              <w:t xml:space="preserve"> </w:t>
            </w:r>
            <w:r w:rsidRPr="009249A6">
              <w:rPr>
                <w:lang w:val="ru-RU"/>
              </w:rPr>
              <w:t>дБ (A)</w:t>
            </w:r>
          </w:p>
        </w:tc>
      </w:tr>
      <w:tr w:rsidR="00084694" w:rsidRPr="0043781E" w14:paraId="0A519BDD"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70476CAD" w14:textId="77777777" w:rsidR="00084694" w:rsidRPr="0043781E" w:rsidRDefault="00084694" w:rsidP="00084694">
            <w:pPr>
              <w:widowControl/>
              <w:jc w:val="left"/>
              <w:rPr>
                <w:rFonts w:eastAsia="Times New Roman"/>
                <w:color w:val="000000" w:themeColor="text1"/>
                <w:lang w:val="ru-RU" w:eastAsia="de-DE"/>
              </w:rPr>
            </w:pPr>
            <w:r w:rsidRPr="009249A6">
              <w:rPr>
                <w:lang w:val="ru-RU"/>
              </w:rPr>
              <w:t>Мощность звука</w:t>
            </w:r>
          </w:p>
        </w:tc>
        <w:tc>
          <w:tcPr>
            <w:tcW w:w="1414" w:type="pct"/>
            <w:tcBorders>
              <w:top w:val="nil"/>
              <w:left w:val="nil"/>
              <w:bottom w:val="single" w:sz="4" w:space="0" w:color="auto"/>
              <w:right w:val="single" w:sz="4" w:space="0" w:color="auto"/>
            </w:tcBorders>
            <w:vAlign w:val="center"/>
          </w:tcPr>
          <w:p w14:paraId="7F2113EB" w14:textId="0436A25D" w:rsidR="00084694" w:rsidRPr="0043781E" w:rsidRDefault="00084694" w:rsidP="00084694">
            <w:pPr>
              <w:widowControl/>
              <w:jc w:val="center"/>
              <w:rPr>
                <w:rFonts w:eastAsia="Times New Roman"/>
                <w:color w:val="000000" w:themeColor="text1"/>
                <w:lang w:val="ru-RU" w:eastAsia="de-DE"/>
              </w:rPr>
            </w:pPr>
            <w:r>
              <w:rPr>
                <w:rFonts w:eastAsia="Times New Roman"/>
                <w:color w:val="000000" w:themeColor="text1"/>
                <w:lang w:val="ru-RU" w:eastAsia="de-DE"/>
              </w:rPr>
              <w:t xml:space="preserve">91 </w:t>
            </w:r>
            <w:r w:rsidRPr="009249A6">
              <w:rPr>
                <w:lang w:val="ru-RU"/>
              </w:rPr>
              <w:t>дБ (A)</w:t>
            </w:r>
          </w:p>
        </w:tc>
        <w:tc>
          <w:tcPr>
            <w:tcW w:w="1232" w:type="pct"/>
            <w:tcBorders>
              <w:top w:val="nil"/>
              <w:left w:val="nil"/>
              <w:bottom w:val="single" w:sz="4" w:space="0" w:color="auto"/>
              <w:right w:val="single" w:sz="4" w:space="0" w:color="auto"/>
            </w:tcBorders>
            <w:vAlign w:val="center"/>
          </w:tcPr>
          <w:p w14:paraId="33060DF1" w14:textId="5A5B1861" w:rsidR="00084694" w:rsidRPr="0043781E" w:rsidRDefault="00084694" w:rsidP="00084694">
            <w:pPr>
              <w:widowControl/>
              <w:jc w:val="center"/>
              <w:rPr>
                <w:rFonts w:eastAsia="Times New Roman"/>
                <w:color w:val="000000" w:themeColor="text1"/>
                <w:lang w:val="ru-RU" w:eastAsia="de-DE"/>
              </w:rPr>
            </w:pPr>
            <w:r>
              <w:rPr>
                <w:rFonts w:eastAsia="Times New Roman"/>
                <w:color w:val="000000" w:themeColor="text1"/>
                <w:lang w:val="ru-RU" w:eastAsia="de-DE"/>
              </w:rPr>
              <w:t xml:space="preserve">91 </w:t>
            </w:r>
            <w:r w:rsidRPr="009249A6">
              <w:rPr>
                <w:lang w:val="ru-RU"/>
              </w:rPr>
              <w:t>дБ (A)</w:t>
            </w:r>
          </w:p>
        </w:tc>
      </w:tr>
      <w:tr w:rsidR="00084694" w:rsidRPr="0043781E" w14:paraId="35D6CC85" w14:textId="77777777" w:rsidTr="004426D4">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B801DA6" w14:textId="5B863F50" w:rsidR="00084694" w:rsidRPr="00350C53" w:rsidRDefault="00084694" w:rsidP="00084694">
            <w:pPr>
              <w:widowControl/>
              <w:jc w:val="left"/>
              <w:rPr>
                <w:rFonts w:eastAsia="Times New Roman"/>
                <w:color w:val="000000" w:themeColor="text1"/>
                <w:lang w:val="en-GB" w:eastAsia="de-DE"/>
              </w:rPr>
            </w:pPr>
            <w:r w:rsidRPr="009249A6">
              <w:rPr>
                <w:lang w:val="ru-RU"/>
              </w:rPr>
              <w:t>Вес нетто</w:t>
            </w:r>
          </w:p>
        </w:tc>
        <w:tc>
          <w:tcPr>
            <w:tcW w:w="1414" w:type="pct"/>
            <w:tcBorders>
              <w:top w:val="nil"/>
              <w:left w:val="nil"/>
              <w:bottom w:val="single" w:sz="4" w:space="0" w:color="auto"/>
              <w:right w:val="single" w:sz="4" w:space="0" w:color="auto"/>
            </w:tcBorders>
            <w:vAlign w:val="center"/>
          </w:tcPr>
          <w:p w14:paraId="2CFE60E4" w14:textId="5CD5AC44" w:rsidR="00084694" w:rsidRPr="00EC4994" w:rsidRDefault="00084694" w:rsidP="00084694">
            <w:pPr>
              <w:widowControl/>
              <w:jc w:val="center"/>
              <w:rPr>
                <w:rFonts w:eastAsia="Times New Roman"/>
                <w:color w:val="FF0000"/>
                <w:lang w:val="bg-BG" w:eastAsia="de-DE"/>
              </w:rPr>
            </w:pPr>
            <w:r w:rsidRPr="00350C53">
              <w:rPr>
                <w:rFonts w:eastAsia="Times New Roman"/>
                <w:color w:val="000000" w:themeColor="text1"/>
                <w:lang w:val="bg-BG" w:eastAsia="de-DE"/>
              </w:rPr>
              <w:t>7</w:t>
            </w:r>
            <w:r w:rsidRPr="00350C53">
              <w:rPr>
                <w:rFonts w:eastAsia="Times New Roman"/>
                <w:color w:val="000000" w:themeColor="text1"/>
                <w:lang w:val="en-GB" w:eastAsia="de-DE"/>
              </w:rPr>
              <w:t>,</w:t>
            </w:r>
            <w:r w:rsidRPr="00350C53">
              <w:rPr>
                <w:rFonts w:eastAsia="Times New Roman"/>
                <w:color w:val="000000" w:themeColor="text1"/>
                <w:lang w:val="bg-BG" w:eastAsia="de-DE"/>
              </w:rPr>
              <w:t>0</w:t>
            </w:r>
            <w:r w:rsidRPr="00350C53">
              <w:rPr>
                <w:rFonts w:eastAsia="Times New Roman"/>
                <w:color w:val="000000" w:themeColor="text1"/>
                <w:lang w:val="en-GB" w:eastAsia="de-DE"/>
              </w:rPr>
              <w:t xml:space="preserve">0 </w:t>
            </w:r>
            <w:r w:rsidRPr="00350C53">
              <w:rPr>
                <w:rFonts w:eastAsia="Times New Roman"/>
                <w:color w:val="000000" w:themeColor="text1"/>
                <w:lang w:val="bg-BG" w:eastAsia="de-DE"/>
              </w:rPr>
              <w:t>кг.</w:t>
            </w:r>
          </w:p>
        </w:tc>
        <w:tc>
          <w:tcPr>
            <w:tcW w:w="1232" w:type="pct"/>
            <w:tcBorders>
              <w:top w:val="nil"/>
              <w:left w:val="nil"/>
              <w:bottom w:val="single" w:sz="4" w:space="0" w:color="auto"/>
              <w:right w:val="single" w:sz="4" w:space="0" w:color="auto"/>
            </w:tcBorders>
            <w:vAlign w:val="center"/>
          </w:tcPr>
          <w:p w14:paraId="35D7E0C6" w14:textId="71516FEE" w:rsidR="00084694" w:rsidRPr="00EC4994" w:rsidRDefault="00084694" w:rsidP="00084694">
            <w:pPr>
              <w:widowControl/>
              <w:jc w:val="center"/>
              <w:rPr>
                <w:rFonts w:eastAsia="Times New Roman"/>
                <w:color w:val="FF0000"/>
                <w:lang w:val="ru-RU" w:eastAsia="de-DE"/>
              </w:rPr>
            </w:pPr>
            <w:r>
              <w:rPr>
                <w:rFonts w:eastAsia="Times New Roman"/>
                <w:color w:val="000000" w:themeColor="text1"/>
                <w:lang w:val="bg-BG" w:eastAsia="de-DE"/>
              </w:rPr>
              <w:t>10,5</w:t>
            </w:r>
            <w:r w:rsidRPr="00350C53">
              <w:rPr>
                <w:rFonts w:eastAsia="Times New Roman"/>
                <w:color w:val="000000" w:themeColor="text1"/>
                <w:lang w:val="en-GB" w:eastAsia="de-DE"/>
              </w:rPr>
              <w:t xml:space="preserve">0 </w:t>
            </w:r>
            <w:r w:rsidRPr="00350C53">
              <w:rPr>
                <w:rFonts w:eastAsia="Times New Roman"/>
                <w:color w:val="000000" w:themeColor="text1"/>
                <w:lang w:val="bg-BG" w:eastAsia="de-DE"/>
              </w:rPr>
              <w:t>кг.</w:t>
            </w:r>
          </w:p>
        </w:tc>
      </w:tr>
    </w:tbl>
    <w:p w14:paraId="459D0D70" w14:textId="1F3F890F" w:rsidR="00383754" w:rsidRPr="00084694" w:rsidRDefault="00084694" w:rsidP="00084694">
      <w:pPr>
        <w:spacing w:line="240" w:lineRule="auto"/>
        <w:rPr>
          <w:rFonts w:cs="Arial"/>
          <w:lang w:val="ru-RU"/>
        </w:rPr>
      </w:pPr>
      <w:r>
        <w:rPr>
          <w:noProof/>
        </w:rPr>
        <w:drawing>
          <wp:anchor distT="0" distB="0" distL="114300" distR="114300" simplePos="0" relativeHeight="252138496" behindDoc="0" locked="0" layoutInCell="1" allowOverlap="1" wp14:anchorId="25AA380B" wp14:editId="5C990729">
            <wp:simplePos x="0" y="0"/>
            <wp:positionH relativeFrom="column">
              <wp:posOffset>4458335</wp:posOffset>
            </wp:positionH>
            <wp:positionV relativeFrom="paragraph">
              <wp:posOffset>110490</wp:posOffset>
            </wp:positionV>
            <wp:extent cx="1146810" cy="2440305"/>
            <wp:effectExtent l="0" t="0" r="0" b="0"/>
            <wp:wrapNone/>
            <wp:docPr id="458" name="Picture 5">
              <a:extLst xmlns:a="http://schemas.openxmlformats.org/drawingml/2006/main">
                <a:ext uri="{FF2B5EF4-FFF2-40B4-BE49-F238E27FC236}">
                  <a16:creationId xmlns:a16="http://schemas.microsoft.com/office/drawing/2014/main" id="{3D0D0C62-24E0-A39E-E65D-5150A023D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D0C62-24E0-A39E-E65D-5150A023DC23}"/>
                        </a:ext>
                      </a:extLst>
                    </pic:cNvPr>
                    <pic:cNvPicPr>
                      <a:picLocks noChangeAspect="1"/>
                    </pic:cNvPicPr>
                  </pic:nvPicPr>
                  <pic:blipFill>
                    <a:blip r:embed="rId27" cstate="hqprint">
                      <a:extLst>
                        <a:ext uri="{28A0092B-C50C-407E-A947-70E740481C1C}">
                          <a14:useLocalDpi xmlns:a14="http://schemas.microsoft.com/office/drawing/2010/main"/>
                        </a:ext>
                      </a:extLst>
                    </a:blip>
                    <a:stretch>
                      <a:fillRect/>
                    </a:stretch>
                  </pic:blipFill>
                  <pic:spPr>
                    <a:xfrm>
                      <a:off x="0" y="0"/>
                      <a:ext cx="1146810" cy="2440305"/>
                    </a:xfrm>
                    <a:prstGeom prst="rect">
                      <a:avLst/>
                    </a:prstGeom>
                  </pic:spPr>
                </pic:pic>
              </a:graphicData>
            </a:graphic>
            <wp14:sizeRelH relativeFrom="page">
              <wp14:pctWidth>0</wp14:pctWidth>
            </wp14:sizeRelH>
            <wp14:sizeRelV relativeFrom="page">
              <wp14:pctHeight>0</wp14:pctHeight>
            </wp14:sizeRelV>
          </wp:anchor>
        </w:drawing>
      </w:r>
      <w:r w:rsidR="00BD5232" w:rsidRPr="00B55447">
        <w:rPr>
          <w:rFonts w:cs="Arial"/>
          <w:noProof/>
          <w:lang w:val="ru-RU"/>
        </w:rPr>
        <w:drawing>
          <wp:anchor distT="0" distB="0" distL="114300" distR="114300" simplePos="0" relativeHeight="252139520" behindDoc="0" locked="0" layoutInCell="1" allowOverlap="1" wp14:anchorId="720564FC" wp14:editId="1FA1093C">
            <wp:simplePos x="0" y="0"/>
            <wp:positionH relativeFrom="column">
              <wp:posOffset>911629</wp:posOffset>
            </wp:positionH>
            <wp:positionV relativeFrom="paragraph">
              <wp:posOffset>115669</wp:posOffset>
            </wp:positionV>
            <wp:extent cx="877557" cy="2302852"/>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877557" cy="2302852"/>
                    </a:xfrm>
                    <a:prstGeom prst="rect">
                      <a:avLst/>
                    </a:prstGeom>
                  </pic:spPr>
                </pic:pic>
              </a:graphicData>
            </a:graphic>
            <wp14:sizeRelH relativeFrom="page">
              <wp14:pctWidth>0</wp14:pctWidth>
            </wp14:sizeRelH>
            <wp14:sizeRelV relativeFrom="page">
              <wp14:pctHeight>0</wp14:pctHeight>
            </wp14:sizeRelV>
          </wp:anchor>
        </w:drawing>
      </w:r>
      <w:r w:rsidR="00BD5232" w:rsidRPr="00BD5232">
        <w:rPr>
          <w:rFonts w:cs="Arial"/>
          <w:noProof/>
          <w:lang w:val="ru-RU"/>
        </w:rPr>
        <w:drawing>
          <wp:anchor distT="0" distB="0" distL="114300" distR="114300" simplePos="0" relativeHeight="252152832" behindDoc="0" locked="0" layoutInCell="1" allowOverlap="1" wp14:anchorId="1B15DAE5" wp14:editId="36FAFF47">
            <wp:simplePos x="0" y="0"/>
            <wp:positionH relativeFrom="column">
              <wp:posOffset>3334043</wp:posOffset>
            </wp:positionH>
            <wp:positionV relativeFrom="paragraph">
              <wp:posOffset>111991</wp:posOffset>
            </wp:positionV>
            <wp:extent cx="1012659" cy="2293034"/>
            <wp:effectExtent l="0" t="0" r="381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012659" cy="2293034"/>
                    </a:xfrm>
                    <a:prstGeom prst="rect">
                      <a:avLst/>
                    </a:prstGeom>
                  </pic:spPr>
                </pic:pic>
              </a:graphicData>
            </a:graphic>
            <wp14:sizeRelH relativeFrom="page">
              <wp14:pctWidth>0</wp14:pctWidth>
            </wp14:sizeRelH>
            <wp14:sizeRelV relativeFrom="page">
              <wp14:pctHeight>0</wp14:pctHeight>
            </wp14:sizeRelV>
          </wp:anchor>
        </w:drawing>
      </w:r>
    </w:p>
    <w:p w14:paraId="3E351051" w14:textId="7DA7EF05" w:rsidR="009C3FFA" w:rsidRDefault="00BF2A99" w:rsidP="009C3FFA">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23488" behindDoc="0" locked="0" layoutInCell="1" allowOverlap="1" wp14:anchorId="181B8B0A" wp14:editId="73B1B1CE">
                <wp:simplePos x="0" y="0"/>
                <wp:positionH relativeFrom="column">
                  <wp:posOffset>0</wp:posOffset>
                </wp:positionH>
                <wp:positionV relativeFrom="paragraph">
                  <wp:posOffset>-635</wp:posOffset>
                </wp:positionV>
                <wp:extent cx="876300" cy="29210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876300" cy="292100"/>
                        </a:xfrm>
                        <a:prstGeom prst="rect">
                          <a:avLst/>
                        </a:prstGeom>
                        <a:solidFill>
                          <a:schemeClr val="lt1"/>
                        </a:solidFill>
                        <a:ln w="6350">
                          <a:noFill/>
                        </a:ln>
                      </wps:spPr>
                      <wps:txbx>
                        <w:txbxContent>
                          <w:p w14:paraId="09532ABE" w14:textId="77777777" w:rsidR="008B11E2" w:rsidRPr="0036322E" w:rsidRDefault="008B11E2" w:rsidP="00BF2A99">
                            <w:pPr>
                              <w:rPr>
                                <w:lang w:val="bg-BG"/>
                              </w:rPr>
                            </w:pPr>
                            <w:r>
                              <w:rPr>
                                <w:lang w:val="bg-BG"/>
                              </w:rPr>
                              <w:t>Пистолет</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8B0A" id="Text Box 492" o:spid="_x0000_s1029" type="#_x0000_t202" style="position:absolute;left:0;text-align:left;margin-left:0;margin-top:-.05pt;width:69pt;height:2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" fillcolor="white [3201]" stroked="f" strokeweight=".5pt">
                <v:textbox>
                  <w:txbxContent>
                    <w:p w14:paraId="09532ABE" w14:textId="77777777" w:rsidR="008B11E2" w:rsidRPr="0036322E" w:rsidRDefault="008B11E2" w:rsidP="00BF2A99">
                      <w:pPr>
                        <w:rPr>
                          <w:lang w:val="bg-BG"/>
                        </w:rPr>
                      </w:pPr>
                      <w:r>
                        <w:rPr>
                          <w:lang w:val="bg-BG"/>
                        </w:rPr>
                        <w:t>Пистолет</w:t>
                      </w:r>
                      <w:r w:rsidRPr="008C09DF">
                        <w:t xml:space="preserve"> </w:t>
                      </w:r>
                    </w:p>
                  </w:txbxContent>
                </v:textbox>
              </v:shape>
            </w:pict>
          </mc:Fallback>
        </mc:AlternateContent>
      </w:r>
      <w:r>
        <w:rPr>
          <w:rFonts w:cs="Arial"/>
          <w:noProof/>
          <w:lang w:val="ru-RU"/>
        </w:rPr>
        <mc:AlternateContent>
          <mc:Choice Requires="wps">
            <w:drawing>
              <wp:anchor distT="0" distB="0" distL="114300" distR="114300" simplePos="0" relativeHeight="252225536" behindDoc="0" locked="0" layoutInCell="1" allowOverlap="1" wp14:anchorId="7BB41514" wp14:editId="4EA12679">
                <wp:simplePos x="0" y="0"/>
                <wp:positionH relativeFrom="column">
                  <wp:posOffset>12700</wp:posOffset>
                </wp:positionH>
                <wp:positionV relativeFrom="paragraph">
                  <wp:posOffset>913765</wp:posOffset>
                </wp:positionV>
                <wp:extent cx="1270000" cy="48260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39176EAA" w14:textId="77777777" w:rsidR="008B11E2" w:rsidRDefault="008B11E2" w:rsidP="00BF2A99">
                            <w:pPr>
                              <w:rPr>
                                <w:lang w:val="bg-BG"/>
                              </w:rPr>
                            </w:pPr>
                            <w:r>
                              <w:rPr>
                                <w:lang w:val="bg-BG"/>
                              </w:rPr>
                              <w:t>Бут</w:t>
                            </w:r>
                            <w:r w:rsidRPr="008C09DF">
                              <w:t>ы</w:t>
                            </w:r>
                            <w:proofErr w:type="spellStart"/>
                            <w:r>
                              <w:rPr>
                                <w:lang w:val="bg-BG"/>
                              </w:rPr>
                              <w:t>лка</w:t>
                            </w:r>
                            <w:proofErr w:type="spellEnd"/>
                            <w:r>
                              <w:rPr>
                                <w:lang w:val="bg-BG"/>
                              </w:rPr>
                              <w:t xml:space="preserve"> </w:t>
                            </w:r>
                          </w:p>
                          <w:p w14:paraId="52FD3A9C" w14:textId="77777777" w:rsidR="008B11E2" w:rsidRPr="00EB65CC" w:rsidRDefault="008B11E2" w:rsidP="00BF2A99">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1514" id="Text Box 494" o:spid="_x0000_s1030" type="#_x0000_t202" style="position:absolute;left:0;text-align:left;margin-left:1pt;margin-top:71.95pt;width:100pt;height:3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" fillcolor="white [3201]" stroked="f" strokeweight=".5pt">
                <v:textbox>
                  <w:txbxContent>
                    <w:p w14:paraId="39176EAA" w14:textId="77777777" w:rsidR="008B11E2" w:rsidRDefault="008B11E2" w:rsidP="00BF2A99">
                      <w:pPr>
                        <w:rPr>
                          <w:lang w:val="bg-BG"/>
                        </w:rPr>
                      </w:pPr>
                      <w:r>
                        <w:rPr>
                          <w:lang w:val="bg-BG"/>
                        </w:rPr>
                        <w:t>Бут</w:t>
                      </w:r>
                      <w:r w:rsidRPr="008C09DF">
                        <w:t>ы</w:t>
                      </w:r>
                      <w:proofErr w:type="spellStart"/>
                      <w:r>
                        <w:rPr>
                          <w:lang w:val="bg-BG"/>
                        </w:rPr>
                        <w:t>лка</w:t>
                      </w:r>
                      <w:proofErr w:type="spellEnd"/>
                      <w:r>
                        <w:rPr>
                          <w:lang w:val="bg-BG"/>
                        </w:rPr>
                        <w:t xml:space="preserve"> </w:t>
                      </w:r>
                    </w:p>
                    <w:p w14:paraId="52FD3A9C" w14:textId="77777777" w:rsidR="008B11E2" w:rsidRPr="00EB65CC" w:rsidRDefault="008B11E2" w:rsidP="00BF2A99">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v:textbox>
              </v:shape>
            </w:pict>
          </mc:Fallback>
        </mc:AlternateContent>
      </w:r>
      <w:r w:rsidR="00B55447">
        <w:rPr>
          <w:noProof/>
        </w:rPr>
        <w:t xml:space="preserve"> </w:t>
      </w:r>
    </w:p>
    <w:p w14:paraId="1A5E1BF8" w14:textId="1CEDD366" w:rsidR="009C3FFA" w:rsidRDefault="0096350E" w:rsidP="009C3FFA">
      <w:pPr>
        <w:spacing w:line="240" w:lineRule="auto"/>
        <w:ind w:firstLine="360"/>
        <w:rPr>
          <w:rFonts w:cs="Arial"/>
          <w:lang w:val="ru-RU"/>
        </w:rPr>
      </w:pPr>
      <w:r>
        <w:rPr>
          <w:noProof/>
        </w:rPr>
        <w:drawing>
          <wp:anchor distT="0" distB="0" distL="114300" distR="114300" simplePos="0" relativeHeight="252137472" behindDoc="0" locked="0" layoutInCell="1" allowOverlap="1" wp14:anchorId="6B4CA38E" wp14:editId="4B153795">
            <wp:simplePos x="0" y="0"/>
            <wp:positionH relativeFrom="column">
              <wp:posOffset>1873250</wp:posOffset>
            </wp:positionH>
            <wp:positionV relativeFrom="paragraph">
              <wp:posOffset>112395</wp:posOffset>
            </wp:positionV>
            <wp:extent cx="1308100" cy="1955800"/>
            <wp:effectExtent l="0" t="0" r="0" b="0"/>
            <wp:wrapNone/>
            <wp:docPr id="457" name="Picture 1">
              <a:extLst xmlns:a="http://schemas.openxmlformats.org/drawingml/2006/main">
                <a:ext uri="{FF2B5EF4-FFF2-40B4-BE49-F238E27FC236}">
                  <a16:creationId xmlns:a16="http://schemas.microsoft.com/office/drawing/2014/main" id="{C880F2D8-DFA7-5041-B39F-C32C190B4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880F2D8-DFA7-5041-B39F-C32C190B4CFB}"/>
                        </a:ext>
                      </a:extLst>
                    </pic:cNvPr>
                    <pic:cNvPicPr>
                      <a:picLocks noChangeAspect="1"/>
                    </pic:cNvPicPr>
                  </pic:nvPicPr>
                  <pic:blipFill>
                    <a:blip r:embed="rId30" cstate="hqprint">
                      <a:extLst>
                        <a:ext uri="{28A0092B-C50C-407E-A947-70E740481C1C}">
                          <a14:useLocalDpi xmlns:a14="http://schemas.microsoft.com/office/drawing/2010/main"/>
                        </a:ext>
                      </a:extLst>
                    </a:blip>
                    <a:stretch>
                      <a:fillRect/>
                    </a:stretch>
                  </pic:blipFill>
                  <pic:spPr>
                    <a:xfrm>
                      <a:off x="0" y="0"/>
                      <a:ext cx="1308100" cy="1955800"/>
                    </a:xfrm>
                    <a:prstGeom prst="rect">
                      <a:avLst/>
                    </a:prstGeom>
                  </pic:spPr>
                </pic:pic>
              </a:graphicData>
            </a:graphic>
            <wp14:sizeRelH relativeFrom="page">
              <wp14:pctWidth>0</wp14:pctWidth>
            </wp14:sizeRelH>
            <wp14:sizeRelV relativeFrom="page">
              <wp14:pctHeight>0</wp14:pctHeight>
            </wp14:sizeRelV>
          </wp:anchor>
        </w:drawing>
      </w:r>
    </w:p>
    <w:p w14:paraId="36366AD5" w14:textId="09CDB30A" w:rsidR="009C3FFA" w:rsidRDefault="009C3FFA" w:rsidP="009C3FFA">
      <w:pPr>
        <w:spacing w:line="240" w:lineRule="auto"/>
        <w:ind w:firstLine="360"/>
        <w:rPr>
          <w:rFonts w:cs="Arial"/>
          <w:lang w:val="ru-RU"/>
        </w:rPr>
      </w:pPr>
    </w:p>
    <w:p w14:paraId="71391088" w14:textId="2E898E73" w:rsidR="009C3FFA" w:rsidRDefault="00BF2A99" w:rsidP="009C3FFA">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24512" behindDoc="0" locked="0" layoutInCell="1" allowOverlap="1" wp14:anchorId="02FF2E5D" wp14:editId="2C76EBEE">
                <wp:simplePos x="0" y="0"/>
                <wp:positionH relativeFrom="column">
                  <wp:posOffset>12700</wp:posOffset>
                </wp:positionH>
                <wp:positionV relativeFrom="paragraph">
                  <wp:posOffset>61595</wp:posOffset>
                </wp:positionV>
                <wp:extent cx="876300" cy="33020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876300" cy="330200"/>
                        </a:xfrm>
                        <a:prstGeom prst="rect">
                          <a:avLst/>
                        </a:prstGeom>
                        <a:solidFill>
                          <a:schemeClr val="lt1"/>
                        </a:solidFill>
                        <a:ln w="6350">
                          <a:noFill/>
                        </a:ln>
                      </wps:spPr>
                      <wps:txbx>
                        <w:txbxContent>
                          <w:p w14:paraId="2563853B" w14:textId="77777777" w:rsidR="008B11E2" w:rsidRPr="0036322E" w:rsidRDefault="008B11E2" w:rsidP="00BF2A99">
                            <w:pPr>
                              <w:rPr>
                                <w:lang w:val="bg-BG"/>
                              </w:rPr>
                            </w:pPr>
                            <w:r>
                              <w:rPr>
                                <w:lang w:val="bg-BG"/>
                              </w:rPr>
                              <w:t>Шланг</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2E5D" id="Text Box 493" o:spid="_x0000_s1031" type="#_x0000_t202" style="position:absolute;left:0;text-align:left;margin-left:1pt;margin-top:4.85pt;width:69pt;height:2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" fillcolor="white [3201]" stroked="f" strokeweight=".5pt">
                <v:textbox>
                  <w:txbxContent>
                    <w:p w14:paraId="2563853B" w14:textId="77777777" w:rsidR="008B11E2" w:rsidRPr="0036322E" w:rsidRDefault="008B11E2" w:rsidP="00BF2A99">
                      <w:pPr>
                        <w:rPr>
                          <w:lang w:val="bg-BG"/>
                        </w:rPr>
                      </w:pPr>
                      <w:r>
                        <w:rPr>
                          <w:lang w:val="bg-BG"/>
                        </w:rPr>
                        <w:t>Шланг</w:t>
                      </w:r>
                      <w:r w:rsidRPr="008C09DF">
                        <w:t xml:space="preserve"> </w:t>
                      </w:r>
                    </w:p>
                  </w:txbxContent>
                </v:textbox>
              </v:shape>
            </w:pict>
          </mc:Fallback>
        </mc:AlternateContent>
      </w:r>
    </w:p>
    <w:p w14:paraId="7858712C" w14:textId="77777777" w:rsidR="00350C53" w:rsidRDefault="00350C53" w:rsidP="00350C53">
      <w:pPr>
        <w:spacing w:line="240" w:lineRule="auto"/>
        <w:rPr>
          <w:rFonts w:cs="Arial"/>
          <w:lang w:val="ru-RU"/>
        </w:rPr>
      </w:pPr>
    </w:p>
    <w:p w14:paraId="30F7974B" w14:textId="2573EE7E" w:rsidR="00490C58" w:rsidRDefault="00490C58" w:rsidP="009C3FFA">
      <w:pPr>
        <w:spacing w:line="240" w:lineRule="auto"/>
        <w:ind w:firstLine="360"/>
        <w:rPr>
          <w:rFonts w:cs="Arial"/>
          <w:lang w:val="ru-RU"/>
        </w:rPr>
      </w:pPr>
    </w:p>
    <w:p w14:paraId="18651C60" w14:textId="68DA8948" w:rsidR="00490C58" w:rsidRDefault="00490C58" w:rsidP="009C3FFA">
      <w:pPr>
        <w:spacing w:line="240" w:lineRule="auto"/>
        <w:ind w:firstLine="360"/>
        <w:rPr>
          <w:rFonts w:cs="Arial"/>
          <w:lang w:val="ru-RU"/>
        </w:rPr>
      </w:pPr>
    </w:p>
    <w:p w14:paraId="2B8919C1" w14:textId="72671C90" w:rsidR="00490C58" w:rsidRDefault="00490C58" w:rsidP="009C3FFA">
      <w:pPr>
        <w:spacing w:line="240" w:lineRule="auto"/>
        <w:ind w:firstLine="360"/>
        <w:rPr>
          <w:rFonts w:cs="Arial"/>
          <w:lang w:val="ru-RU"/>
        </w:rPr>
      </w:pPr>
    </w:p>
    <w:p w14:paraId="38DB1E24" w14:textId="4E8000CA" w:rsidR="00490C58" w:rsidRDefault="00BF2A99" w:rsidP="009C3FFA">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29632" behindDoc="1" locked="0" layoutInCell="1" allowOverlap="1" wp14:anchorId="1FAB225F" wp14:editId="3E9FE4F2">
                <wp:simplePos x="0" y="0"/>
                <wp:positionH relativeFrom="column">
                  <wp:posOffset>0</wp:posOffset>
                </wp:positionH>
                <wp:positionV relativeFrom="paragraph">
                  <wp:posOffset>62865</wp:posOffset>
                </wp:positionV>
                <wp:extent cx="1270000" cy="48260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68242A84" w14:textId="05411BE1" w:rsidR="008B11E2" w:rsidRPr="00EB65CC" w:rsidRDefault="0018494A" w:rsidP="00BF2A99">
                            <w:pPr>
                              <w:rPr>
                                <w:lang w:val="bg-BG"/>
                              </w:rPr>
                            </w:pPr>
                            <w:proofErr w:type="spellStart"/>
                            <w:r>
                              <w:rPr>
                                <w:lang w:val="bg-BG"/>
                              </w:rPr>
                              <w:t>Коннектор</w:t>
                            </w:r>
                            <w:proofErr w:type="spellEnd"/>
                            <w:r w:rsidR="008B11E2">
                              <w:rPr>
                                <w:lang w:val="bg-BG"/>
                              </w:rPr>
                              <w:t xml:space="preserve"> </w:t>
                            </w:r>
                            <w:proofErr w:type="spellStart"/>
                            <w:r>
                              <w:rPr>
                                <w:lang w:val="bg-BG"/>
                              </w:rPr>
                              <w:t>водный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225F" id="Text Box 497" o:spid="_x0000_s1032" type="#_x0000_t202" style="position:absolute;left:0;text-align:left;margin-left:0;margin-top:4.95pt;width:100pt;height:38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" fillcolor="white [3201]" stroked="f" strokeweight=".5pt">
                <v:textbox>
                  <w:txbxContent>
                    <w:p w14:paraId="68242A84" w14:textId="05411BE1" w:rsidR="008B11E2" w:rsidRPr="00EB65CC" w:rsidRDefault="0018494A" w:rsidP="00BF2A99">
                      <w:pPr>
                        <w:rPr>
                          <w:lang w:val="bg-BG"/>
                        </w:rPr>
                      </w:pPr>
                      <w:proofErr w:type="spellStart"/>
                      <w:r>
                        <w:rPr>
                          <w:lang w:val="bg-BG"/>
                        </w:rPr>
                        <w:t>Коннектор</w:t>
                      </w:r>
                      <w:proofErr w:type="spellEnd"/>
                      <w:r w:rsidR="008B11E2">
                        <w:rPr>
                          <w:lang w:val="bg-BG"/>
                        </w:rPr>
                        <w:t xml:space="preserve"> </w:t>
                      </w:r>
                      <w:proofErr w:type="spellStart"/>
                      <w:r>
                        <w:rPr>
                          <w:lang w:val="bg-BG"/>
                        </w:rPr>
                        <w:t>водный</w:t>
                      </w:r>
                      <w:proofErr w:type="spellEnd"/>
                    </w:p>
                  </w:txbxContent>
                </v:textbox>
              </v:shape>
            </w:pict>
          </mc:Fallback>
        </mc:AlternateContent>
      </w:r>
    </w:p>
    <w:p w14:paraId="721552F4" w14:textId="451ECED4" w:rsidR="00490C58" w:rsidRDefault="00490C58" w:rsidP="009C3FFA">
      <w:pPr>
        <w:spacing w:line="240" w:lineRule="auto"/>
        <w:ind w:firstLine="360"/>
        <w:rPr>
          <w:rFonts w:cs="Arial"/>
          <w:lang w:val="ru-RU"/>
        </w:rPr>
      </w:pPr>
    </w:p>
    <w:p w14:paraId="5396FC14" w14:textId="555A0A2D" w:rsidR="00490C58" w:rsidRDefault="00490C58" w:rsidP="009C3FFA">
      <w:pPr>
        <w:spacing w:line="240" w:lineRule="auto"/>
        <w:ind w:firstLine="360"/>
        <w:rPr>
          <w:rFonts w:cs="Arial"/>
          <w:lang w:val="ru-RU"/>
        </w:rPr>
      </w:pPr>
    </w:p>
    <w:p w14:paraId="6B638327" w14:textId="47D478C5" w:rsidR="00490C58" w:rsidRDefault="00BF2A99" w:rsidP="009C3FFA">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27584" behindDoc="0" locked="0" layoutInCell="1" allowOverlap="1" wp14:anchorId="3522E0D3" wp14:editId="665E07F6">
                <wp:simplePos x="0" y="0"/>
                <wp:positionH relativeFrom="column">
                  <wp:posOffset>0</wp:posOffset>
                </wp:positionH>
                <wp:positionV relativeFrom="paragraph">
                  <wp:posOffset>9525</wp:posOffset>
                </wp:positionV>
                <wp:extent cx="1270000" cy="4826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321709FD" w14:textId="77777777" w:rsidR="008B11E2" w:rsidRDefault="008B11E2" w:rsidP="00BF2A99">
                            <w:pPr>
                              <w:rPr>
                                <w:lang w:val="bg-BG"/>
                              </w:rPr>
                            </w:pPr>
                            <w:r>
                              <w:rPr>
                                <w:lang w:val="bg-BG"/>
                              </w:rPr>
                              <w:t>Турбо</w:t>
                            </w:r>
                          </w:p>
                          <w:p w14:paraId="38E6FA83" w14:textId="77777777" w:rsidR="008B11E2" w:rsidRPr="00EB65CC" w:rsidRDefault="008B11E2" w:rsidP="00BF2A99">
                            <w:pPr>
                              <w:rPr>
                                <w:lang w:val="bg-BG"/>
                              </w:rPr>
                            </w:pPr>
                            <w:proofErr w:type="spellStart"/>
                            <w:r>
                              <w:rPr>
                                <w:lang w:val="bg-BG"/>
                              </w:rPr>
                              <w:t>сопло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E0D3" id="Text Box 495" o:spid="_x0000_s1033" type="#_x0000_t202" style="position:absolute;left:0;text-align:left;margin-left:0;margin-top:.75pt;width:100pt;height:3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" fillcolor="white [3201]" stroked="f" strokeweight=".5pt">
                <v:textbox>
                  <w:txbxContent>
                    <w:p w14:paraId="321709FD" w14:textId="77777777" w:rsidR="008B11E2" w:rsidRDefault="008B11E2" w:rsidP="00BF2A99">
                      <w:pPr>
                        <w:rPr>
                          <w:lang w:val="bg-BG"/>
                        </w:rPr>
                      </w:pPr>
                      <w:r>
                        <w:rPr>
                          <w:lang w:val="bg-BG"/>
                        </w:rPr>
                        <w:t>Турбо</w:t>
                      </w:r>
                    </w:p>
                    <w:p w14:paraId="38E6FA83" w14:textId="77777777" w:rsidR="008B11E2" w:rsidRPr="00EB65CC" w:rsidRDefault="008B11E2" w:rsidP="00BF2A99">
                      <w:pPr>
                        <w:rPr>
                          <w:lang w:val="bg-BG"/>
                        </w:rPr>
                      </w:pPr>
                      <w:proofErr w:type="spellStart"/>
                      <w:r>
                        <w:rPr>
                          <w:lang w:val="bg-BG"/>
                        </w:rPr>
                        <w:t>сопло</w:t>
                      </w:r>
                      <w:proofErr w:type="spellEnd"/>
                    </w:p>
                  </w:txbxContent>
                </v:textbox>
              </v:shape>
            </w:pict>
          </mc:Fallback>
        </mc:AlternateContent>
      </w:r>
    </w:p>
    <w:p w14:paraId="42DF410E" w14:textId="0AD89AC7" w:rsidR="00490C58" w:rsidRDefault="00490C58" w:rsidP="009C3FFA">
      <w:pPr>
        <w:spacing w:line="240" w:lineRule="auto"/>
        <w:ind w:firstLine="360"/>
        <w:rPr>
          <w:rFonts w:cs="Arial"/>
          <w:lang w:val="ru-RU"/>
        </w:rPr>
      </w:pPr>
    </w:p>
    <w:p w14:paraId="7A21F0A8" w14:textId="77777777" w:rsidR="00490C58" w:rsidRDefault="00490C58" w:rsidP="009C3FFA">
      <w:pPr>
        <w:spacing w:line="240" w:lineRule="auto"/>
        <w:ind w:firstLine="360"/>
        <w:rPr>
          <w:rFonts w:cs="Arial"/>
          <w:lang w:val="ru-RU"/>
        </w:rPr>
      </w:pPr>
    </w:p>
    <w:p w14:paraId="2A91251C" w14:textId="44B4C3B3" w:rsidR="00241D1C" w:rsidRPr="009C3FFA" w:rsidRDefault="00E5439C" w:rsidP="009C3FFA">
      <w:pPr>
        <w:spacing w:line="240" w:lineRule="auto"/>
        <w:ind w:firstLine="360"/>
        <w:rPr>
          <w:rFonts w:cs="Arial"/>
          <w:lang w:val="ru-RU"/>
        </w:rPr>
      </w:pPr>
      <w:r w:rsidRPr="009C3FFA">
        <w:rPr>
          <w:rFonts w:cs="Arial"/>
          <w:lang w:val="ru-RU"/>
        </w:rPr>
        <w:t>Данное руководство по эксплуатации относится к нескольким моделям с различными характеристиками. Компоненты, которые установлены не во всех моделях и связанных с ними приложениях, помечены следующим образом.</w:t>
      </w:r>
    </w:p>
    <w:p w14:paraId="2AA51E91" w14:textId="77777777" w:rsidR="0050338E" w:rsidRDefault="0050338E" w:rsidP="009C3FFA">
      <w:pPr>
        <w:spacing w:line="240" w:lineRule="auto"/>
        <w:ind w:firstLine="360"/>
        <w:rPr>
          <w:rFonts w:cs="Arial"/>
          <w:lang w:val="ru-RU"/>
        </w:rPr>
      </w:pPr>
      <w:r w:rsidRPr="0050338E">
        <w:rPr>
          <w:rFonts w:cs="Arial"/>
          <w:lang w:val="ru-RU"/>
        </w:rPr>
        <w:t>Разрешается применять только те насадки, которые специально одобрены для использования с Вашей конкретной моделью.</w:t>
      </w:r>
    </w:p>
    <w:p w14:paraId="78721125" w14:textId="2C11F1E8" w:rsidR="00E5044F" w:rsidRDefault="00E5044F" w:rsidP="009C3FFA">
      <w:pPr>
        <w:spacing w:line="240" w:lineRule="auto"/>
        <w:ind w:firstLine="360"/>
        <w:rPr>
          <w:rFonts w:cs="Arial"/>
          <w:lang w:val="ru-RU"/>
        </w:rPr>
      </w:pPr>
    </w:p>
    <w:tbl>
      <w:tblPr>
        <w:tblW w:w="5310" w:type="pct"/>
        <w:tblLayout w:type="fixed"/>
        <w:tblCellMar>
          <w:left w:w="70" w:type="dxa"/>
          <w:right w:w="70" w:type="dxa"/>
        </w:tblCellMar>
        <w:tblLook w:val="04A0" w:firstRow="1" w:lastRow="0" w:firstColumn="1" w:lastColumn="0" w:noHBand="0" w:noVBand="1"/>
      </w:tblPr>
      <w:tblGrid>
        <w:gridCol w:w="4248"/>
        <w:gridCol w:w="2551"/>
        <w:gridCol w:w="2223"/>
      </w:tblGrid>
      <w:tr w:rsidR="00E5044F" w:rsidRPr="00AA296B" w14:paraId="3F604FAC" w14:textId="77777777" w:rsidTr="008B11E2">
        <w:trPr>
          <w:trHeight w:val="288"/>
        </w:trPr>
        <w:tc>
          <w:tcPr>
            <w:tcW w:w="2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E8F5" w14:textId="77777777" w:rsidR="00E5044F" w:rsidRPr="0043781E" w:rsidRDefault="00E5044F" w:rsidP="008B11E2">
            <w:pPr>
              <w:widowControl/>
              <w:jc w:val="left"/>
              <w:rPr>
                <w:rFonts w:eastAsia="Times New Roman"/>
                <w:b/>
                <w:bCs/>
                <w:color w:val="000000"/>
                <w:lang w:eastAsia="de-DE"/>
              </w:rPr>
            </w:pPr>
            <w:r w:rsidRPr="0043781E">
              <w:rPr>
                <w:rFonts w:eastAsia="Times New Roman"/>
                <w:b/>
                <w:bCs/>
                <w:color w:val="000000"/>
                <w:lang w:val="ru-RU" w:eastAsia="de-DE"/>
              </w:rPr>
              <w:t>Название модели</w:t>
            </w:r>
          </w:p>
        </w:tc>
        <w:tc>
          <w:tcPr>
            <w:tcW w:w="1414" w:type="pct"/>
            <w:tcBorders>
              <w:top w:val="single" w:sz="4" w:space="0" w:color="auto"/>
              <w:left w:val="nil"/>
              <w:bottom w:val="single" w:sz="4" w:space="0" w:color="auto"/>
              <w:right w:val="single" w:sz="4" w:space="0" w:color="auto"/>
            </w:tcBorders>
            <w:vAlign w:val="center"/>
          </w:tcPr>
          <w:p w14:paraId="5B21F8E9" w14:textId="337CE988" w:rsidR="00E5044F" w:rsidRPr="00846C86" w:rsidRDefault="00E5044F" w:rsidP="008B11E2">
            <w:pPr>
              <w:widowControl/>
              <w:jc w:val="center"/>
              <w:rPr>
                <w:rFonts w:eastAsia="Times New Roman"/>
                <w:b/>
                <w:bCs/>
                <w:color w:val="000000"/>
                <w:lang w:val="en-GB" w:eastAsia="de-DE"/>
              </w:rPr>
            </w:pPr>
            <w:r>
              <w:rPr>
                <w:rFonts w:eastAsia="Times New Roman"/>
                <w:b/>
                <w:bCs/>
                <w:color w:val="000000"/>
                <w:lang w:val="en-GB" w:eastAsia="de-DE"/>
              </w:rPr>
              <w:t>HT-HDR2400</w:t>
            </w:r>
          </w:p>
        </w:tc>
        <w:tc>
          <w:tcPr>
            <w:tcW w:w="1232" w:type="pct"/>
            <w:tcBorders>
              <w:top w:val="single" w:sz="4" w:space="0" w:color="auto"/>
              <w:left w:val="nil"/>
              <w:bottom w:val="single" w:sz="4" w:space="0" w:color="auto"/>
              <w:right w:val="single" w:sz="4" w:space="0" w:color="auto"/>
            </w:tcBorders>
            <w:vAlign w:val="center"/>
          </w:tcPr>
          <w:p w14:paraId="3F2277AA" w14:textId="77777777" w:rsidR="00E5044F" w:rsidRDefault="00E5044F" w:rsidP="008B11E2">
            <w:pPr>
              <w:widowControl/>
              <w:jc w:val="center"/>
              <w:rPr>
                <w:rFonts w:eastAsia="Times New Roman"/>
                <w:b/>
                <w:bCs/>
                <w:color w:val="000000"/>
                <w:lang w:val="en-GB" w:eastAsia="de-DE"/>
              </w:rPr>
            </w:pPr>
            <w:r>
              <w:rPr>
                <w:rFonts w:eastAsia="Times New Roman"/>
                <w:b/>
                <w:bCs/>
                <w:color w:val="000000"/>
                <w:lang w:val="en-GB" w:eastAsia="de-DE"/>
              </w:rPr>
              <w:t>HT-</w:t>
            </w:r>
            <w:r w:rsidRPr="0043781E">
              <w:rPr>
                <w:rFonts w:eastAsia="Times New Roman"/>
                <w:b/>
                <w:bCs/>
                <w:color w:val="000000"/>
                <w:lang w:val="ru-RU" w:eastAsia="de-DE"/>
              </w:rPr>
              <w:t>H</w:t>
            </w:r>
            <w:r>
              <w:rPr>
                <w:rFonts w:eastAsia="Times New Roman"/>
                <w:b/>
                <w:bCs/>
                <w:color w:val="000000"/>
                <w:lang w:val="en-GB" w:eastAsia="de-DE"/>
              </w:rPr>
              <w:t>DR2700inv</w:t>
            </w:r>
          </w:p>
          <w:p w14:paraId="4156F0CA" w14:textId="2DB3C5C8" w:rsidR="00E5044F" w:rsidRPr="009C3FFA" w:rsidRDefault="00E5044F" w:rsidP="008B11E2">
            <w:pPr>
              <w:widowControl/>
              <w:jc w:val="center"/>
              <w:rPr>
                <w:rFonts w:eastAsia="Times New Roman"/>
                <w:b/>
                <w:bCs/>
                <w:color w:val="000000"/>
                <w:lang w:val="en-GB" w:eastAsia="de-DE"/>
              </w:rPr>
            </w:pPr>
            <w:r>
              <w:rPr>
                <w:rFonts w:eastAsia="Times New Roman"/>
                <w:b/>
                <w:bCs/>
                <w:color w:val="000000"/>
                <w:lang w:val="en-GB" w:eastAsia="de-DE"/>
              </w:rPr>
              <w:t>PROFI</w:t>
            </w:r>
          </w:p>
        </w:tc>
      </w:tr>
      <w:tr w:rsidR="00E5044F" w:rsidRPr="0043781E" w14:paraId="213CD752"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CDD4E9A" w14:textId="77777777" w:rsidR="00E5044F" w:rsidRPr="0043781E" w:rsidRDefault="00E5044F" w:rsidP="008B11E2">
            <w:pPr>
              <w:widowControl/>
              <w:jc w:val="left"/>
              <w:rPr>
                <w:rFonts w:eastAsia="Times New Roman"/>
                <w:color w:val="000000" w:themeColor="text1"/>
                <w:lang w:val="ru-RU" w:eastAsia="de-DE"/>
              </w:rPr>
            </w:pPr>
            <w:r w:rsidRPr="0043781E">
              <w:rPr>
                <w:rFonts w:eastAsia="Times New Roman"/>
                <w:color w:val="000000" w:themeColor="text1"/>
                <w:lang w:val="ru-RU" w:eastAsia="de-DE"/>
              </w:rPr>
              <w:t>Тип двигателя</w:t>
            </w:r>
          </w:p>
        </w:tc>
        <w:tc>
          <w:tcPr>
            <w:tcW w:w="1414" w:type="pct"/>
            <w:tcBorders>
              <w:top w:val="nil"/>
              <w:left w:val="nil"/>
              <w:bottom w:val="single" w:sz="4" w:space="0" w:color="auto"/>
              <w:right w:val="single" w:sz="4" w:space="0" w:color="auto"/>
            </w:tcBorders>
            <w:vAlign w:val="center"/>
          </w:tcPr>
          <w:p w14:paraId="011D50FA" w14:textId="77777777" w:rsidR="00E5044F" w:rsidRPr="00C36F73" w:rsidRDefault="00E5044F" w:rsidP="008B11E2">
            <w:pPr>
              <w:widowControl/>
              <w:jc w:val="center"/>
              <w:rPr>
                <w:rFonts w:eastAsia="Times New Roman"/>
                <w:color w:val="000000" w:themeColor="text1"/>
                <w:lang w:val="en-GB" w:eastAsia="de-DE"/>
              </w:rPr>
            </w:pPr>
            <w:r>
              <w:rPr>
                <w:rFonts w:eastAsia="Times New Roman"/>
                <w:color w:val="000000" w:themeColor="text1"/>
                <w:lang w:val="bg-BG" w:eastAsia="de-DE"/>
              </w:rPr>
              <w:t>Щ</w:t>
            </w:r>
            <w:proofErr w:type="spellStart"/>
            <w:r w:rsidRPr="00B55447">
              <w:rPr>
                <w:rFonts w:eastAsia="Times New Roman"/>
                <w:color w:val="000000" w:themeColor="text1"/>
                <w:lang w:val="en-GB" w:eastAsia="de-DE"/>
              </w:rPr>
              <w:t>еточный</w:t>
            </w:r>
            <w:proofErr w:type="spellEnd"/>
            <w:r w:rsidRPr="00B55447">
              <w:rPr>
                <w:rFonts w:eastAsia="Times New Roman"/>
                <w:color w:val="000000" w:themeColor="text1"/>
                <w:lang w:val="en-GB" w:eastAsia="de-DE"/>
              </w:rPr>
              <w:t xml:space="preserve"> </w:t>
            </w:r>
            <w:proofErr w:type="spellStart"/>
            <w:r w:rsidRPr="00B55447">
              <w:rPr>
                <w:rFonts w:eastAsia="Times New Roman"/>
                <w:color w:val="000000" w:themeColor="text1"/>
                <w:lang w:val="en-GB" w:eastAsia="de-DE"/>
              </w:rPr>
              <w:t>двигатель</w:t>
            </w:r>
            <w:proofErr w:type="spellEnd"/>
          </w:p>
        </w:tc>
        <w:tc>
          <w:tcPr>
            <w:tcW w:w="1232" w:type="pct"/>
            <w:tcBorders>
              <w:top w:val="nil"/>
              <w:left w:val="nil"/>
              <w:bottom w:val="single" w:sz="4" w:space="0" w:color="auto"/>
              <w:right w:val="single" w:sz="4" w:space="0" w:color="auto"/>
            </w:tcBorders>
            <w:vAlign w:val="center"/>
          </w:tcPr>
          <w:p w14:paraId="5CB83101" w14:textId="4663EEEA" w:rsidR="00E5044F" w:rsidRPr="009C3FFA" w:rsidRDefault="00E5044F" w:rsidP="008B11E2">
            <w:pPr>
              <w:widowControl/>
              <w:jc w:val="center"/>
              <w:rPr>
                <w:rFonts w:eastAsia="Times New Roman"/>
                <w:color w:val="000000" w:themeColor="text1"/>
                <w:lang w:val="en-GB" w:eastAsia="de-DE"/>
              </w:rPr>
            </w:pPr>
            <w:r>
              <w:rPr>
                <w:rFonts w:eastAsia="Times New Roman"/>
                <w:color w:val="000000" w:themeColor="text1"/>
                <w:lang w:val="en-GB" w:eastAsia="de-DE"/>
              </w:rPr>
              <w:t>A</w:t>
            </w:r>
            <w:proofErr w:type="spellStart"/>
            <w:r w:rsidRPr="00E5044F">
              <w:rPr>
                <w:rFonts w:eastAsia="Times New Roman"/>
                <w:color w:val="000000" w:themeColor="text1"/>
                <w:lang w:val="bg-BG" w:eastAsia="de-DE"/>
              </w:rPr>
              <w:t>синхронный</w:t>
            </w:r>
            <w:proofErr w:type="spellEnd"/>
            <w:r w:rsidRPr="00E5044F">
              <w:rPr>
                <w:rFonts w:eastAsia="Times New Roman"/>
                <w:color w:val="000000" w:themeColor="text1"/>
                <w:lang w:val="bg-BG" w:eastAsia="de-DE"/>
              </w:rPr>
              <w:t xml:space="preserve"> </w:t>
            </w:r>
            <w:proofErr w:type="spellStart"/>
            <w:r w:rsidRPr="00E5044F">
              <w:rPr>
                <w:rFonts w:eastAsia="Times New Roman"/>
                <w:color w:val="000000" w:themeColor="text1"/>
                <w:lang w:val="bg-BG" w:eastAsia="de-DE"/>
              </w:rPr>
              <w:t>двигатель</w:t>
            </w:r>
            <w:proofErr w:type="spellEnd"/>
          </w:p>
        </w:tc>
      </w:tr>
      <w:tr w:rsidR="00E5044F" w:rsidRPr="0043781E" w14:paraId="517543FD"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hideMark/>
          </w:tcPr>
          <w:p w14:paraId="361D2F92" w14:textId="77777777" w:rsidR="00E5044F" w:rsidRPr="00C36F73" w:rsidRDefault="00E5044F" w:rsidP="008B11E2">
            <w:pPr>
              <w:widowControl/>
              <w:jc w:val="left"/>
              <w:rPr>
                <w:rFonts w:eastAsia="Times New Roman"/>
                <w:color w:val="000000" w:themeColor="text1"/>
                <w:lang w:val="en-GB" w:eastAsia="de-DE"/>
              </w:rPr>
            </w:pPr>
            <w:r>
              <w:rPr>
                <w:rFonts w:eastAsia="Times New Roman"/>
                <w:color w:val="000000" w:themeColor="text1"/>
                <w:lang w:val="bg-BG" w:eastAsia="de-DE"/>
              </w:rPr>
              <w:t>М</w:t>
            </w:r>
            <w:proofErr w:type="spellStart"/>
            <w:r>
              <w:rPr>
                <w:rFonts w:eastAsia="Times New Roman"/>
                <w:color w:val="000000" w:themeColor="text1"/>
                <w:lang w:val="ru-RU" w:eastAsia="de-DE"/>
              </w:rPr>
              <w:t>ощность</w:t>
            </w:r>
            <w:proofErr w:type="spellEnd"/>
            <w:r>
              <w:rPr>
                <w:rFonts w:eastAsia="Times New Roman"/>
                <w:color w:val="000000" w:themeColor="text1"/>
                <w:lang w:val="ru-RU" w:eastAsia="de-DE"/>
              </w:rPr>
              <w:t xml:space="preserve"> </w:t>
            </w:r>
          </w:p>
        </w:tc>
        <w:tc>
          <w:tcPr>
            <w:tcW w:w="1414" w:type="pct"/>
            <w:tcBorders>
              <w:top w:val="nil"/>
              <w:left w:val="nil"/>
              <w:bottom w:val="single" w:sz="4" w:space="0" w:color="auto"/>
              <w:right w:val="single" w:sz="4" w:space="0" w:color="auto"/>
            </w:tcBorders>
            <w:vAlign w:val="center"/>
          </w:tcPr>
          <w:p w14:paraId="18B6B228" w14:textId="1B103113" w:rsidR="00E5044F" w:rsidRPr="0074551F" w:rsidRDefault="00E5044F" w:rsidP="008B11E2">
            <w:pPr>
              <w:widowControl/>
              <w:jc w:val="center"/>
              <w:rPr>
                <w:rFonts w:eastAsia="Times New Roman"/>
                <w:color w:val="000000" w:themeColor="text1"/>
                <w:lang w:val="ru-RU" w:eastAsia="de-DE"/>
              </w:rPr>
            </w:pPr>
            <w:r>
              <w:rPr>
                <w:rFonts w:eastAsia="Times New Roman"/>
                <w:color w:val="000000" w:themeColor="text1"/>
                <w:lang w:val="en-GB" w:eastAsia="de-DE"/>
              </w:rPr>
              <w:t xml:space="preserve">2400 </w:t>
            </w:r>
            <w:r w:rsidRPr="0074551F">
              <w:rPr>
                <w:rFonts w:eastAsia="Times New Roman"/>
                <w:color w:val="000000" w:themeColor="text1"/>
                <w:lang w:val="ru-RU" w:eastAsia="de-DE"/>
              </w:rPr>
              <w:t>Вт</w:t>
            </w:r>
            <w:r>
              <w:rPr>
                <w:rFonts w:eastAsia="Times New Roman"/>
                <w:color w:val="000000" w:themeColor="text1"/>
                <w:lang w:val="en-GB" w:eastAsia="de-DE"/>
              </w:rPr>
              <w:t>.</w:t>
            </w:r>
            <w:r w:rsidRPr="0074551F">
              <w:rPr>
                <w:rFonts w:eastAsia="Times New Roman"/>
                <w:color w:val="000000" w:themeColor="text1"/>
                <w:lang w:val="ru-RU" w:eastAsia="de-DE"/>
              </w:rPr>
              <w:t> </w:t>
            </w:r>
          </w:p>
        </w:tc>
        <w:tc>
          <w:tcPr>
            <w:tcW w:w="1232" w:type="pct"/>
            <w:tcBorders>
              <w:top w:val="nil"/>
              <w:left w:val="nil"/>
              <w:bottom w:val="single" w:sz="4" w:space="0" w:color="auto"/>
              <w:right w:val="single" w:sz="4" w:space="0" w:color="auto"/>
            </w:tcBorders>
            <w:vAlign w:val="center"/>
          </w:tcPr>
          <w:p w14:paraId="33DD7243" w14:textId="03A5D64F" w:rsidR="00E5044F" w:rsidRPr="0074551F" w:rsidRDefault="00E5044F" w:rsidP="008B11E2">
            <w:pPr>
              <w:widowControl/>
              <w:jc w:val="center"/>
              <w:rPr>
                <w:rFonts w:eastAsia="Times New Roman"/>
                <w:color w:val="000000" w:themeColor="text1"/>
                <w:lang w:val="ru-RU" w:eastAsia="de-DE"/>
              </w:rPr>
            </w:pPr>
            <w:r>
              <w:rPr>
                <w:rFonts w:eastAsia="Times New Roman"/>
                <w:color w:val="000000" w:themeColor="text1"/>
                <w:lang w:val="en-GB" w:eastAsia="de-DE"/>
              </w:rPr>
              <w:t xml:space="preserve">2700 </w:t>
            </w:r>
            <w:r w:rsidRPr="0074551F">
              <w:rPr>
                <w:rFonts w:eastAsia="Times New Roman"/>
                <w:color w:val="000000" w:themeColor="text1"/>
                <w:lang w:val="ru-RU" w:eastAsia="de-DE"/>
              </w:rPr>
              <w:t>Вт</w:t>
            </w:r>
            <w:r>
              <w:rPr>
                <w:rFonts w:eastAsia="Times New Roman"/>
                <w:color w:val="000000" w:themeColor="text1"/>
                <w:lang w:val="en-GB" w:eastAsia="de-DE"/>
              </w:rPr>
              <w:t>.</w:t>
            </w:r>
            <w:r w:rsidRPr="0074551F">
              <w:rPr>
                <w:rFonts w:eastAsia="Times New Roman"/>
                <w:color w:val="000000" w:themeColor="text1"/>
                <w:lang w:val="ru-RU" w:eastAsia="de-DE"/>
              </w:rPr>
              <w:t> </w:t>
            </w:r>
          </w:p>
        </w:tc>
      </w:tr>
      <w:tr w:rsidR="00E5044F" w:rsidRPr="0043781E" w14:paraId="7ADB3A11"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1ABE1DF9" w14:textId="77777777" w:rsidR="00E5044F" w:rsidRPr="005E7EA4" w:rsidRDefault="00E5044F" w:rsidP="008B11E2">
            <w:pPr>
              <w:widowControl/>
              <w:jc w:val="left"/>
              <w:rPr>
                <w:rFonts w:eastAsia="Times New Roman"/>
                <w:color w:val="000000" w:themeColor="text1"/>
                <w:lang w:val="ru-RU" w:eastAsia="de-DE"/>
              </w:rPr>
            </w:pPr>
            <w:proofErr w:type="spellStart"/>
            <w:r w:rsidRPr="009C3FFA">
              <w:rPr>
                <w:rFonts w:eastAsia="Times New Roman"/>
                <w:color w:val="000000" w:themeColor="text1"/>
                <w:lang w:val="bg-BG" w:eastAsia="de-DE"/>
              </w:rPr>
              <w:t>Напряжение</w:t>
            </w:r>
            <w:proofErr w:type="spellEnd"/>
            <w:r w:rsidRPr="009C3FFA">
              <w:rPr>
                <w:rFonts w:eastAsia="Times New Roman"/>
                <w:color w:val="000000" w:themeColor="text1"/>
                <w:lang w:val="bg-BG" w:eastAsia="de-DE"/>
              </w:rPr>
              <w:t xml:space="preserve"> сет</w:t>
            </w:r>
            <w:r>
              <w:rPr>
                <w:rFonts w:eastAsia="Times New Roman"/>
                <w:color w:val="000000" w:themeColor="text1"/>
                <w:lang w:val="bg-BG" w:eastAsia="de-DE"/>
              </w:rPr>
              <w:t>и</w:t>
            </w:r>
          </w:p>
        </w:tc>
        <w:tc>
          <w:tcPr>
            <w:tcW w:w="1414" w:type="pct"/>
            <w:tcBorders>
              <w:top w:val="nil"/>
              <w:left w:val="nil"/>
              <w:bottom w:val="single" w:sz="4" w:space="0" w:color="auto"/>
              <w:right w:val="single" w:sz="4" w:space="0" w:color="auto"/>
            </w:tcBorders>
            <w:vAlign w:val="center"/>
          </w:tcPr>
          <w:p w14:paraId="0A90A3DD" w14:textId="77777777" w:rsidR="00E5044F" w:rsidRPr="009C3FFA" w:rsidRDefault="00E5044F" w:rsidP="008B11E2">
            <w:pPr>
              <w:widowControl/>
              <w:jc w:val="center"/>
              <w:rPr>
                <w:rFonts w:eastAsia="Times New Roman"/>
                <w:color w:val="000000" w:themeColor="text1"/>
                <w:lang w:val="bg-BG" w:eastAsia="de-DE"/>
              </w:rPr>
            </w:pPr>
            <w:r>
              <w:rPr>
                <w:rFonts w:eastAsia="Times New Roman"/>
                <w:color w:val="000000" w:themeColor="text1"/>
                <w:lang w:val="en-GB" w:eastAsia="de-DE"/>
              </w:rPr>
              <w:t>230</w:t>
            </w:r>
            <w:r>
              <w:rPr>
                <w:rFonts w:eastAsia="Times New Roman"/>
                <w:color w:val="000000" w:themeColor="text1"/>
                <w:lang w:val="bg-BG" w:eastAsia="de-DE"/>
              </w:rPr>
              <w:t xml:space="preserve">В. </w:t>
            </w:r>
            <w:r>
              <w:rPr>
                <w:rFonts w:eastAsia="Times New Roman"/>
                <w:color w:val="000000" w:themeColor="text1"/>
                <w:lang w:val="en-GB" w:eastAsia="de-DE"/>
              </w:rPr>
              <w:t>~</w:t>
            </w:r>
            <w:r>
              <w:rPr>
                <w:rFonts w:eastAsia="Times New Roman"/>
                <w:color w:val="000000" w:themeColor="text1"/>
                <w:lang w:val="bg-BG" w:eastAsia="de-DE"/>
              </w:rPr>
              <w:t>50Гц.</w:t>
            </w:r>
          </w:p>
        </w:tc>
        <w:tc>
          <w:tcPr>
            <w:tcW w:w="1232" w:type="pct"/>
            <w:tcBorders>
              <w:top w:val="nil"/>
              <w:left w:val="nil"/>
              <w:bottom w:val="single" w:sz="4" w:space="0" w:color="auto"/>
              <w:right w:val="single" w:sz="4" w:space="0" w:color="auto"/>
            </w:tcBorders>
            <w:vAlign w:val="center"/>
          </w:tcPr>
          <w:p w14:paraId="69EB16EC" w14:textId="77777777" w:rsidR="00E5044F" w:rsidRPr="009C3FFA" w:rsidRDefault="00E5044F" w:rsidP="008B11E2">
            <w:pPr>
              <w:widowControl/>
              <w:jc w:val="center"/>
              <w:rPr>
                <w:rFonts w:eastAsia="Times New Roman"/>
                <w:color w:val="000000" w:themeColor="text1"/>
                <w:lang w:val="en-GB" w:eastAsia="de-DE"/>
              </w:rPr>
            </w:pPr>
            <w:r>
              <w:rPr>
                <w:rFonts w:eastAsia="Times New Roman"/>
                <w:color w:val="000000" w:themeColor="text1"/>
                <w:lang w:val="en-GB" w:eastAsia="de-DE"/>
              </w:rPr>
              <w:t>230</w:t>
            </w:r>
            <w:r>
              <w:rPr>
                <w:rFonts w:eastAsia="Times New Roman"/>
                <w:color w:val="000000" w:themeColor="text1"/>
                <w:lang w:val="bg-BG" w:eastAsia="de-DE"/>
              </w:rPr>
              <w:t xml:space="preserve">В. </w:t>
            </w:r>
            <w:r>
              <w:rPr>
                <w:rFonts w:eastAsia="Times New Roman"/>
                <w:color w:val="000000" w:themeColor="text1"/>
                <w:lang w:val="en-GB" w:eastAsia="de-DE"/>
              </w:rPr>
              <w:t>~</w:t>
            </w:r>
            <w:r>
              <w:rPr>
                <w:rFonts w:eastAsia="Times New Roman"/>
                <w:color w:val="000000" w:themeColor="text1"/>
                <w:lang w:val="bg-BG" w:eastAsia="de-DE"/>
              </w:rPr>
              <w:t>50Гц.</w:t>
            </w:r>
          </w:p>
        </w:tc>
      </w:tr>
      <w:tr w:rsidR="00E5044F" w:rsidRPr="0043781E" w14:paraId="4DF87EA1"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474F9251" w14:textId="77777777" w:rsidR="00E5044F" w:rsidRPr="009C3FFA" w:rsidRDefault="00E5044F" w:rsidP="008B11E2">
            <w:pPr>
              <w:widowControl/>
              <w:jc w:val="left"/>
              <w:rPr>
                <w:rFonts w:eastAsia="Times New Roman"/>
                <w:color w:val="FF0000"/>
                <w:lang w:val="bg-BG" w:eastAsia="de-DE"/>
              </w:rPr>
            </w:pPr>
            <w:proofErr w:type="spellStart"/>
            <w:r w:rsidRPr="009C3FFA">
              <w:rPr>
                <w:rFonts w:eastAsia="Times New Roman"/>
                <w:color w:val="000000" w:themeColor="text1"/>
                <w:lang w:val="bg-BG" w:eastAsia="de-DE"/>
              </w:rPr>
              <w:t>Рабочое</w:t>
            </w:r>
            <w:proofErr w:type="spellEnd"/>
            <w:r w:rsidRPr="009C3FFA">
              <w:rPr>
                <w:rFonts w:eastAsia="Times New Roman"/>
                <w:color w:val="000000" w:themeColor="text1"/>
                <w:lang w:val="bg-BG" w:eastAsia="de-DE"/>
              </w:rPr>
              <w:t xml:space="preserve"> давление</w:t>
            </w:r>
          </w:p>
        </w:tc>
        <w:tc>
          <w:tcPr>
            <w:tcW w:w="1414" w:type="pct"/>
            <w:tcBorders>
              <w:top w:val="nil"/>
              <w:left w:val="nil"/>
              <w:bottom w:val="single" w:sz="4" w:space="0" w:color="auto"/>
              <w:right w:val="single" w:sz="4" w:space="0" w:color="auto"/>
            </w:tcBorders>
            <w:vAlign w:val="center"/>
          </w:tcPr>
          <w:p w14:paraId="52ACF5E1" w14:textId="3C7B0BDD" w:rsidR="00E5044F" w:rsidRPr="0030313B" w:rsidRDefault="00B659DD" w:rsidP="008B11E2">
            <w:pPr>
              <w:widowControl/>
              <w:jc w:val="center"/>
              <w:rPr>
                <w:rFonts w:eastAsia="Times New Roman"/>
                <w:color w:val="000000" w:themeColor="text1"/>
                <w:lang w:val="bg-BG" w:eastAsia="de-DE"/>
              </w:rPr>
            </w:pPr>
            <w:r>
              <w:rPr>
                <w:rFonts w:eastAsia="Times New Roman"/>
                <w:color w:val="000000" w:themeColor="text1"/>
                <w:lang w:val="ru-RU" w:eastAsia="de-DE"/>
              </w:rPr>
              <w:t>15</w:t>
            </w:r>
            <w:r w:rsidR="00E5044F">
              <w:rPr>
                <w:rFonts w:eastAsia="Times New Roman"/>
                <w:color w:val="000000" w:themeColor="text1"/>
                <w:lang w:val="ru-RU" w:eastAsia="de-DE"/>
              </w:rPr>
              <w:t>0 бар</w:t>
            </w:r>
          </w:p>
        </w:tc>
        <w:tc>
          <w:tcPr>
            <w:tcW w:w="1232" w:type="pct"/>
            <w:tcBorders>
              <w:top w:val="nil"/>
              <w:left w:val="nil"/>
              <w:bottom w:val="single" w:sz="4" w:space="0" w:color="auto"/>
              <w:right w:val="single" w:sz="4" w:space="0" w:color="auto"/>
            </w:tcBorders>
            <w:vAlign w:val="center"/>
          </w:tcPr>
          <w:p w14:paraId="5061AB61" w14:textId="2348F9F5" w:rsidR="00E5044F" w:rsidRPr="0030313B" w:rsidRDefault="00E5044F" w:rsidP="008B11E2">
            <w:pPr>
              <w:widowControl/>
              <w:jc w:val="center"/>
              <w:rPr>
                <w:rFonts w:eastAsia="Times New Roman"/>
                <w:color w:val="000000" w:themeColor="text1"/>
                <w:lang w:val="bg-BG" w:eastAsia="de-DE"/>
              </w:rPr>
            </w:pPr>
            <w:r>
              <w:rPr>
                <w:rFonts w:eastAsia="Times New Roman"/>
                <w:color w:val="000000" w:themeColor="text1"/>
                <w:lang w:val="ru-RU" w:eastAsia="de-DE"/>
              </w:rPr>
              <w:t>1</w:t>
            </w:r>
            <w:r w:rsidR="00B659DD">
              <w:rPr>
                <w:rFonts w:eastAsia="Times New Roman"/>
                <w:color w:val="000000" w:themeColor="text1"/>
                <w:lang w:val="ru-RU" w:eastAsia="de-DE"/>
              </w:rPr>
              <w:t>9</w:t>
            </w:r>
            <w:r>
              <w:rPr>
                <w:rFonts w:eastAsia="Times New Roman"/>
                <w:color w:val="000000" w:themeColor="text1"/>
                <w:lang w:val="ru-RU" w:eastAsia="de-DE"/>
              </w:rPr>
              <w:t>0 бар</w:t>
            </w:r>
          </w:p>
        </w:tc>
      </w:tr>
      <w:tr w:rsidR="00E5044F" w:rsidRPr="0043781E" w14:paraId="4025DA0D"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511ED0E3" w14:textId="77777777" w:rsidR="00E5044F" w:rsidRPr="00AA1D2C" w:rsidRDefault="00E5044F" w:rsidP="008B11E2">
            <w:pPr>
              <w:widowControl/>
              <w:jc w:val="left"/>
              <w:rPr>
                <w:rFonts w:eastAsia="Times New Roman"/>
                <w:color w:val="000000" w:themeColor="text1"/>
                <w:lang w:val="ru-RU" w:eastAsia="de-DE"/>
              </w:rPr>
            </w:pPr>
            <w:proofErr w:type="spellStart"/>
            <w:r>
              <w:rPr>
                <w:rFonts w:eastAsia="Times New Roman"/>
                <w:color w:val="000000" w:themeColor="text1"/>
                <w:lang w:val="bg-BG" w:eastAsia="de-DE"/>
              </w:rPr>
              <w:t>Максималн</w:t>
            </w:r>
            <w:r w:rsidRPr="009C3FFA">
              <w:rPr>
                <w:rFonts w:eastAsia="Times New Roman"/>
                <w:color w:val="000000" w:themeColor="text1"/>
                <w:lang w:val="bg-BG" w:eastAsia="de-DE"/>
              </w:rPr>
              <w:t>ое</w:t>
            </w:r>
            <w:proofErr w:type="spellEnd"/>
            <w:r w:rsidRPr="009C3FFA">
              <w:rPr>
                <w:rFonts w:eastAsia="Times New Roman"/>
                <w:color w:val="000000" w:themeColor="text1"/>
                <w:lang w:val="bg-BG" w:eastAsia="de-DE"/>
              </w:rPr>
              <w:t xml:space="preserve"> давление</w:t>
            </w:r>
          </w:p>
        </w:tc>
        <w:tc>
          <w:tcPr>
            <w:tcW w:w="1414" w:type="pct"/>
            <w:tcBorders>
              <w:top w:val="nil"/>
              <w:left w:val="nil"/>
              <w:bottom w:val="single" w:sz="4" w:space="0" w:color="auto"/>
              <w:right w:val="single" w:sz="4" w:space="0" w:color="auto"/>
            </w:tcBorders>
            <w:vAlign w:val="center"/>
          </w:tcPr>
          <w:p w14:paraId="26406B9C" w14:textId="545B2ECC" w:rsidR="00E5044F" w:rsidRPr="00BF72C0" w:rsidRDefault="00E5044F" w:rsidP="008B11E2">
            <w:pPr>
              <w:widowControl/>
              <w:jc w:val="center"/>
              <w:rPr>
                <w:rFonts w:eastAsia="Times New Roman"/>
                <w:color w:val="000000" w:themeColor="text1"/>
                <w:lang w:val="en-GB" w:eastAsia="de-DE"/>
              </w:rPr>
            </w:pPr>
            <w:r>
              <w:rPr>
                <w:rFonts w:eastAsia="Times New Roman"/>
                <w:color w:val="000000" w:themeColor="text1"/>
                <w:lang w:val="ru-RU" w:eastAsia="de-DE"/>
              </w:rPr>
              <w:t>1</w:t>
            </w:r>
            <w:r w:rsidR="00B659DD">
              <w:rPr>
                <w:rFonts w:eastAsia="Times New Roman"/>
                <w:color w:val="000000" w:themeColor="text1"/>
                <w:lang w:val="ru-RU" w:eastAsia="de-DE"/>
              </w:rPr>
              <w:t>9</w:t>
            </w:r>
            <w:r>
              <w:rPr>
                <w:rFonts w:eastAsia="Times New Roman"/>
                <w:color w:val="000000" w:themeColor="text1"/>
                <w:lang w:val="ru-RU" w:eastAsia="de-DE"/>
              </w:rPr>
              <w:t>0 бар</w:t>
            </w:r>
          </w:p>
        </w:tc>
        <w:tc>
          <w:tcPr>
            <w:tcW w:w="1232" w:type="pct"/>
            <w:tcBorders>
              <w:top w:val="nil"/>
              <w:left w:val="nil"/>
              <w:bottom w:val="single" w:sz="4" w:space="0" w:color="auto"/>
              <w:right w:val="single" w:sz="4" w:space="0" w:color="auto"/>
            </w:tcBorders>
            <w:vAlign w:val="center"/>
          </w:tcPr>
          <w:p w14:paraId="106CFCAB" w14:textId="2AF18E39" w:rsidR="00E5044F" w:rsidRPr="00AA1D2C" w:rsidRDefault="00B659DD" w:rsidP="008B11E2">
            <w:pPr>
              <w:widowControl/>
              <w:jc w:val="center"/>
              <w:rPr>
                <w:rFonts w:eastAsia="Times New Roman"/>
                <w:color w:val="000000" w:themeColor="text1"/>
                <w:lang w:val="ru-RU" w:eastAsia="de-DE"/>
              </w:rPr>
            </w:pPr>
            <w:r>
              <w:rPr>
                <w:rFonts w:eastAsia="Times New Roman"/>
                <w:color w:val="000000" w:themeColor="text1"/>
                <w:lang w:val="ru-RU" w:eastAsia="de-DE"/>
              </w:rPr>
              <w:t>23</w:t>
            </w:r>
            <w:r w:rsidR="00E5044F">
              <w:rPr>
                <w:rFonts w:eastAsia="Times New Roman"/>
                <w:color w:val="000000" w:themeColor="text1"/>
                <w:lang w:val="ru-RU" w:eastAsia="de-DE"/>
              </w:rPr>
              <w:t>0 бар</w:t>
            </w:r>
          </w:p>
        </w:tc>
      </w:tr>
      <w:tr w:rsidR="00E5044F" w:rsidRPr="0043781E" w14:paraId="760EFA92"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072B0BD4" w14:textId="77777777" w:rsidR="00E5044F" w:rsidRDefault="00E5044F" w:rsidP="008B11E2">
            <w:pPr>
              <w:widowControl/>
              <w:jc w:val="left"/>
              <w:rPr>
                <w:rFonts w:cs="Arial"/>
                <w:lang w:val="ru-RU"/>
              </w:rPr>
            </w:pPr>
            <w:r>
              <w:rPr>
                <w:rFonts w:eastAsia="Times New Roman"/>
                <w:color w:val="000000" w:themeColor="text1"/>
                <w:lang w:val="ru-RU" w:eastAsia="de-DE"/>
              </w:rPr>
              <w:t>Расход вод</w:t>
            </w:r>
            <w:r w:rsidRPr="0050338E">
              <w:rPr>
                <w:rFonts w:cs="Arial"/>
                <w:lang w:val="ru-RU"/>
              </w:rPr>
              <w:t>ы</w:t>
            </w:r>
            <w:r>
              <w:rPr>
                <w:rFonts w:cs="Arial"/>
                <w:lang w:val="ru-RU"/>
              </w:rPr>
              <w:t xml:space="preserve"> </w:t>
            </w:r>
          </w:p>
          <w:p w14:paraId="19717519" w14:textId="77777777" w:rsidR="00E5044F" w:rsidRPr="005E7EA4" w:rsidRDefault="00E5044F" w:rsidP="008B11E2">
            <w:pPr>
              <w:widowControl/>
              <w:jc w:val="left"/>
              <w:rPr>
                <w:rFonts w:eastAsia="Times New Roman"/>
                <w:color w:val="000000" w:themeColor="text1"/>
                <w:lang w:val="ru-RU" w:eastAsia="de-DE"/>
              </w:rPr>
            </w:pPr>
            <w:r>
              <w:rPr>
                <w:rFonts w:eastAsia="Times New Roman"/>
                <w:color w:val="000000" w:themeColor="text1"/>
                <w:lang w:val="ru-RU" w:eastAsia="de-DE"/>
              </w:rPr>
              <w:t>П</w:t>
            </w:r>
            <w:r w:rsidRPr="004426D4">
              <w:rPr>
                <w:rFonts w:eastAsia="Times New Roman"/>
                <w:color w:val="000000" w:themeColor="text1"/>
                <w:lang w:val="ru-RU" w:eastAsia="de-DE"/>
              </w:rPr>
              <w:t>роизводительность</w:t>
            </w:r>
          </w:p>
        </w:tc>
        <w:tc>
          <w:tcPr>
            <w:tcW w:w="1414" w:type="pct"/>
            <w:tcBorders>
              <w:top w:val="nil"/>
              <w:left w:val="nil"/>
              <w:bottom w:val="single" w:sz="4" w:space="0" w:color="auto"/>
              <w:right w:val="single" w:sz="4" w:space="0" w:color="auto"/>
            </w:tcBorders>
            <w:vAlign w:val="center"/>
          </w:tcPr>
          <w:p w14:paraId="30A5F296" w14:textId="4E4E8BF1" w:rsidR="00E5044F" w:rsidRDefault="00E5044F" w:rsidP="008B11E2">
            <w:pPr>
              <w:widowControl/>
              <w:jc w:val="center"/>
              <w:rPr>
                <w:rFonts w:eastAsia="Times New Roman"/>
                <w:color w:val="000000" w:themeColor="text1"/>
                <w:lang w:val="bg-BG" w:eastAsia="de-DE"/>
              </w:rPr>
            </w:pPr>
            <w:r>
              <w:rPr>
                <w:rFonts w:eastAsia="Times New Roman"/>
                <w:color w:val="000000" w:themeColor="text1"/>
                <w:lang w:val="bg-BG" w:eastAsia="de-DE"/>
              </w:rPr>
              <w:t>3</w:t>
            </w:r>
            <w:r w:rsidR="00B659DD">
              <w:rPr>
                <w:rFonts w:eastAsia="Times New Roman"/>
                <w:color w:val="000000" w:themeColor="text1"/>
                <w:lang w:val="bg-BG" w:eastAsia="de-DE"/>
              </w:rPr>
              <w:t>9</w:t>
            </w:r>
            <w:r>
              <w:rPr>
                <w:rFonts w:eastAsia="Times New Roman"/>
                <w:color w:val="000000" w:themeColor="text1"/>
                <w:lang w:val="bg-BG" w:eastAsia="de-DE"/>
              </w:rPr>
              <w:t>0 л/час</w:t>
            </w:r>
          </w:p>
        </w:tc>
        <w:tc>
          <w:tcPr>
            <w:tcW w:w="1232" w:type="pct"/>
            <w:tcBorders>
              <w:top w:val="nil"/>
              <w:left w:val="nil"/>
              <w:bottom w:val="single" w:sz="4" w:space="0" w:color="auto"/>
              <w:right w:val="single" w:sz="4" w:space="0" w:color="auto"/>
            </w:tcBorders>
            <w:vAlign w:val="center"/>
          </w:tcPr>
          <w:p w14:paraId="6958284D" w14:textId="196C8184" w:rsidR="00E5044F" w:rsidRPr="009B4D56" w:rsidRDefault="00B659DD" w:rsidP="008B11E2">
            <w:pPr>
              <w:widowControl/>
              <w:jc w:val="center"/>
              <w:rPr>
                <w:rFonts w:eastAsia="Times New Roman"/>
                <w:color w:val="000000" w:themeColor="text1"/>
                <w:lang w:val="ru-RU" w:eastAsia="de-DE"/>
              </w:rPr>
            </w:pPr>
            <w:r>
              <w:rPr>
                <w:rFonts w:eastAsia="Times New Roman"/>
                <w:color w:val="000000" w:themeColor="text1"/>
                <w:lang w:val="bg-BG" w:eastAsia="de-DE"/>
              </w:rPr>
              <w:t>4</w:t>
            </w:r>
            <w:r w:rsidR="00E5044F">
              <w:rPr>
                <w:rFonts w:eastAsia="Times New Roman"/>
                <w:color w:val="000000" w:themeColor="text1"/>
                <w:lang w:val="bg-BG" w:eastAsia="de-DE"/>
              </w:rPr>
              <w:t>80 л/час</w:t>
            </w:r>
          </w:p>
        </w:tc>
      </w:tr>
      <w:tr w:rsidR="00E5044F" w:rsidRPr="0043781E" w14:paraId="6D6FA917"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7AFA2C2" w14:textId="77777777" w:rsidR="00E5044F" w:rsidRPr="005E7EA4" w:rsidRDefault="00E5044F" w:rsidP="008B11E2">
            <w:pPr>
              <w:widowControl/>
              <w:jc w:val="left"/>
              <w:rPr>
                <w:rFonts w:eastAsia="Times New Roman"/>
                <w:color w:val="000000" w:themeColor="text1"/>
                <w:lang w:val="ru-RU" w:eastAsia="de-DE"/>
              </w:rPr>
            </w:pPr>
            <w:r>
              <w:rPr>
                <w:rFonts w:eastAsia="Times New Roman"/>
                <w:color w:val="000000" w:themeColor="text1"/>
                <w:lang w:val="ru-RU" w:eastAsia="de-DE"/>
              </w:rPr>
              <w:t>Макс. Расход вод</w:t>
            </w:r>
            <w:r w:rsidRPr="0050338E">
              <w:rPr>
                <w:rFonts w:cs="Arial"/>
                <w:lang w:val="ru-RU"/>
              </w:rPr>
              <w:t>ы</w:t>
            </w:r>
            <w:r>
              <w:rPr>
                <w:rFonts w:cs="Arial"/>
                <w:lang w:val="ru-RU"/>
              </w:rPr>
              <w:t xml:space="preserve"> П</w:t>
            </w:r>
            <w:r w:rsidRPr="004426D4">
              <w:rPr>
                <w:rFonts w:eastAsia="Times New Roman"/>
                <w:color w:val="000000" w:themeColor="text1"/>
                <w:lang w:val="ru-RU" w:eastAsia="de-DE"/>
              </w:rPr>
              <w:t>роизводительность</w:t>
            </w:r>
          </w:p>
        </w:tc>
        <w:tc>
          <w:tcPr>
            <w:tcW w:w="1414" w:type="pct"/>
            <w:tcBorders>
              <w:top w:val="nil"/>
              <w:left w:val="nil"/>
              <w:bottom w:val="single" w:sz="4" w:space="0" w:color="auto"/>
              <w:right w:val="single" w:sz="4" w:space="0" w:color="auto"/>
            </w:tcBorders>
            <w:vAlign w:val="center"/>
          </w:tcPr>
          <w:p w14:paraId="6803BFB8" w14:textId="7154C3E8" w:rsidR="00E5044F" w:rsidRDefault="00E5044F" w:rsidP="008B11E2">
            <w:pPr>
              <w:widowControl/>
              <w:jc w:val="center"/>
              <w:rPr>
                <w:rFonts w:eastAsia="Times New Roman"/>
                <w:color w:val="000000" w:themeColor="text1"/>
                <w:lang w:val="bg-BG" w:eastAsia="de-DE"/>
              </w:rPr>
            </w:pPr>
            <w:r>
              <w:rPr>
                <w:rFonts w:eastAsia="Times New Roman"/>
                <w:color w:val="000000" w:themeColor="text1"/>
                <w:lang w:val="bg-BG" w:eastAsia="de-DE"/>
              </w:rPr>
              <w:t>4</w:t>
            </w:r>
            <w:r w:rsidR="00B659DD">
              <w:rPr>
                <w:rFonts w:eastAsia="Times New Roman"/>
                <w:color w:val="000000" w:themeColor="text1"/>
                <w:lang w:val="bg-BG" w:eastAsia="de-DE"/>
              </w:rPr>
              <w:t>9</w:t>
            </w:r>
            <w:r>
              <w:rPr>
                <w:rFonts w:eastAsia="Times New Roman"/>
                <w:color w:val="000000" w:themeColor="text1"/>
                <w:lang w:val="bg-BG" w:eastAsia="de-DE"/>
              </w:rPr>
              <w:t>0 л/час</w:t>
            </w:r>
          </w:p>
        </w:tc>
        <w:tc>
          <w:tcPr>
            <w:tcW w:w="1232" w:type="pct"/>
            <w:tcBorders>
              <w:top w:val="nil"/>
              <w:left w:val="nil"/>
              <w:bottom w:val="single" w:sz="4" w:space="0" w:color="auto"/>
              <w:right w:val="single" w:sz="4" w:space="0" w:color="auto"/>
            </w:tcBorders>
            <w:vAlign w:val="center"/>
          </w:tcPr>
          <w:p w14:paraId="72DEEE7A" w14:textId="6A370CB2" w:rsidR="00E5044F" w:rsidRPr="009B4D56" w:rsidRDefault="00B659DD" w:rsidP="008B11E2">
            <w:pPr>
              <w:widowControl/>
              <w:jc w:val="center"/>
              <w:rPr>
                <w:rFonts w:eastAsia="Times New Roman"/>
                <w:color w:val="000000" w:themeColor="text1"/>
                <w:lang w:val="ru-RU" w:eastAsia="de-DE"/>
              </w:rPr>
            </w:pPr>
            <w:r>
              <w:rPr>
                <w:rFonts w:eastAsia="Times New Roman"/>
                <w:color w:val="000000" w:themeColor="text1"/>
                <w:lang w:val="bg-BG" w:eastAsia="de-DE"/>
              </w:rPr>
              <w:t>59</w:t>
            </w:r>
            <w:r w:rsidR="00E5044F">
              <w:rPr>
                <w:rFonts w:eastAsia="Times New Roman"/>
                <w:color w:val="000000" w:themeColor="text1"/>
                <w:lang w:val="bg-BG" w:eastAsia="de-DE"/>
              </w:rPr>
              <w:t>0 л/час</w:t>
            </w:r>
          </w:p>
        </w:tc>
      </w:tr>
      <w:tr w:rsidR="00E5044F" w:rsidRPr="0043781E" w14:paraId="1BDBC288"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FB6D169" w14:textId="77777777" w:rsidR="00E5044F" w:rsidRPr="009249A6" w:rsidRDefault="00E5044F" w:rsidP="008B11E2">
            <w:pPr>
              <w:widowControl/>
              <w:jc w:val="left"/>
              <w:rPr>
                <w:lang w:val="ru-RU"/>
              </w:rPr>
            </w:pPr>
            <w:r w:rsidRPr="00350C53">
              <w:rPr>
                <w:lang w:val="ru-RU"/>
              </w:rPr>
              <w:t xml:space="preserve">Автоматическая </w:t>
            </w:r>
            <w:proofErr w:type="spellStart"/>
            <w:r w:rsidRPr="00350C53">
              <w:rPr>
                <w:lang w:val="ru-RU"/>
              </w:rPr>
              <w:t>систе</w:t>
            </w:r>
            <w:proofErr w:type="spellEnd"/>
            <w:r>
              <w:rPr>
                <w:lang w:val="bg-BG"/>
              </w:rPr>
              <w:t>ма</w:t>
            </w:r>
            <w:r w:rsidRPr="00350C53">
              <w:rPr>
                <w:lang w:val="ru-RU"/>
              </w:rPr>
              <w:t xml:space="preserve"> остановки</w:t>
            </w:r>
          </w:p>
        </w:tc>
        <w:tc>
          <w:tcPr>
            <w:tcW w:w="1414" w:type="pct"/>
            <w:tcBorders>
              <w:top w:val="nil"/>
              <w:left w:val="nil"/>
              <w:bottom w:val="single" w:sz="4" w:space="0" w:color="auto"/>
              <w:right w:val="single" w:sz="4" w:space="0" w:color="auto"/>
            </w:tcBorders>
            <w:vAlign w:val="center"/>
          </w:tcPr>
          <w:p w14:paraId="538CA54D" w14:textId="77777777" w:rsidR="00E5044F" w:rsidRPr="00350C53" w:rsidRDefault="00E5044F" w:rsidP="008B11E2">
            <w:pPr>
              <w:widowControl/>
              <w:jc w:val="center"/>
              <w:rPr>
                <w:rFonts w:eastAsia="Times New Roman"/>
                <w:color w:val="000000" w:themeColor="text1"/>
                <w:lang w:val="en-GB" w:eastAsia="de-DE"/>
              </w:rPr>
            </w:pPr>
            <w:r>
              <w:rPr>
                <w:rFonts w:eastAsia="Times New Roman"/>
                <w:color w:val="000000" w:themeColor="text1"/>
                <w:lang w:val="bg-BG" w:eastAsia="de-DE"/>
              </w:rPr>
              <w:t>да</w:t>
            </w:r>
          </w:p>
        </w:tc>
        <w:tc>
          <w:tcPr>
            <w:tcW w:w="1232" w:type="pct"/>
            <w:tcBorders>
              <w:top w:val="nil"/>
              <w:left w:val="nil"/>
              <w:bottom w:val="single" w:sz="4" w:space="0" w:color="auto"/>
              <w:right w:val="single" w:sz="4" w:space="0" w:color="auto"/>
            </w:tcBorders>
            <w:vAlign w:val="center"/>
          </w:tcPr>
          <w:p w14:paraId="55AE5410" w14:textId="77777777" w:rsidR="00E5044F" w:rsidRPr="0078616B" w:rsidRDefault="00E5044F" w:rsidP="008B11E2">
            <w:pPr>
              <w:widowControl/>
              <w:jc w:val="center"/>
              <w:rPr>
                <w:rFonts w:eastAsia="Times New Roman"/>
                <w:color w:val="000000" w:themeColor="text1"/>
                <w:lang w:val="ru-RU" w:eastAsia="de-DE"/>
              </w:rPr>
            </w:pPr>
            <w:r>
              <w:rPr>
                <w:rFonts w:eastAsia="Times New Roman"/>
                <w:color w:val="000000" w:themeColor="text1"/>
                <w:lang w:val="bg-BG" w:eastAsia="de-DE"/>
              </w:rPr>
              <w:t>да</w:t>
            </w:r>
          </w:p>
        </w:tc>
      </w:tr>
      <w:tr w:rsidR="00084694" w:rsidRPr="0043781E" w14:paraId="133AC752"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00D316B3" w14:textId="77777777" w:rsidR="00084694" w:rsidRDefault="00084694" w:rsidP="008B11E2">
            <w:pPr>
              <w:widowControl/>
              <w:jc w:val="left"/>
              <w:rPr>
                <w:rFonts w:eastAsia="Times New Roman"/>
                <w:color w:val="000000" w:themeColor="text1"/>
                <w:lang w:val="ru-RU" w:eastAsia="de-DE"/>
              </w:rPr>
            </w:pPr>
            <w:r w:rsidRPr="00084694">
              <w:rPr>
                <w:lang w:val="ru-RU"/>
              </w:rPr>
              <w:t>Самостоятельный забор воды</w:t>
            </w:r>
          </w:p>
        </w:tc>
        <w:tc>
          <w:tcPr>
            <w:tcW w:w="1414" w:type="pct"/>
            <w:tcBorders>
              <w:top w:val="nil"/>
              <w:left w:val="nil"/>
              <w:bottom w:val="single" w:sz="4" w:space="0" w:color="auto"/>
              <w:right w:val="single" w:sz="4" w:space="0" w:color="auto"/>
            </w:tcBorders>
            <w:vAlign w:val="center"/>
          </w:tcPr>
          <w:p w14:paraId="3D1A8EFE" w14:textId="77777777" w:rsidR="00084694" w:rsidRDefault="00084694" w:rsidP="008B11E2">
            <w:pPr>
              <w:widowControl/>
              <w:jc w:val="center"/>
              <w:rPr>
                <w:rFonts w:eastAsia="Times New Roman"/>
                <w:color w:val="000000" w:themeColor="text1"/>
                <w:lang w:val="ru-RU" w:eastAsia="de-DE"/>
              </w:rPr>
            </w:pPr>
            <w:r>
              <w:rPr>
                <w:rFonts w:eastAsia="Times New Roman"/>
                <w:color w:val="000000" w:themeColor="text1"/>
                <w:lang w:val="bg-BG" w:eastAsia="de-DE"/>
              </w:rPr>
              <w:t>да</w:t>
            </w:r>
          </w:p>
        </w:tc>
        <w:tc>
          <w:tcPr>
            <w:tcW w:w="1232" w:type="pct"/>
            <w:tcBorders>
              <w:top w:val="nil"/>
              <w:left w:val="nil"/>
              <w:bottom w:val="single" w:sz="4" w:space="0" w:color="auto"/>
              <w:right w:val="single" w:sz="4" w:space="0" w:color="auto"/>
            </w:tcBorders>
            <w:vAlign w:val="center"/>
          </w:tcPr>
          <w:p w14:paraId="3EEC886E" w14:textId="08EC561E" w:rsidR="00084694" w:rsidRPr="00084694" w:rsidRDefault="00084694" w:rsidP="008B11E2">
            <w:pPr>
              <w:widowControl/>
              <w:jc w:val="center"/>
              <w:rPr>
                <w:rFonts w:eastAsia="Times New Roman"/>
                <w:color w:val="000000" w:themeColor="text1"/>
                <w:lang w:val="bg-BG" w:eastAsia="de-DE"/>
              </w:rPr>
            </w:pPr>
            <w:proofErr w:type="spellStart"/>
            <w:r>
              <w:rPr>
                <w:rFonts w:eastAsia="Times New Roman"/>
                <w:color w:val="000000" w:themeColor="text1"/>
                <w:lang w:val="bg-BG" w:eastAsia="de-DE"/>
              </w:rPr>
              <w:t>не</w:t>
            </w:r>
            <w:r w:rsidR="0018494A">
              <w:rPr>
                <w:rFonts w:eastAsia="Times New Roman"/>
                <w:color w:val="000000" w:themeColor="text1"/>
                <w:lang w:val="bg-BG" w:eastAsia="de-DE"/>
              </w:rPr>
              <w:t>т</w:t>
            </w:r>
            <w:proofErr w:type="spellEnd"/>
          </w:p>
        </w:tc>
      </w:tr>
      <w:tr w:rsidR="00E5044F" w:rsidRPr="0043781E" w14:paraId="576A9C80"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hideMark/>
          </w:tcPr>
          <w:p w14:paraId="58C29147" w14:textId="77777777" w:rsidR="00E5044F" w:rsidRPr="0043781E" w:rsidRDefault="00E5044F" w:rsidP="008B11E2">
            <w:pPr>
              <w:widowControl/>
              <w:jc w:val="left"/>
              <w:rPr>
                <w:rFonts w:eastAsia="Times New Roman"/>
                <w:color w:val="000000" w:themeColor="text1"/>
                <w:lang w:val="ru-RU" w:eastAsia="de-DE"/>
              </w:rPr>
            </w:pPr>
            <w:proofErr w:type="spellStart"/>
            <w:r>
              <w:rPr>
                <w:rFonts w:eastAsia="Times New Roman"/>
                <w:color w:val="000000" w:themeColor="text1"/>
                <w:lang w:val="ru-RU" w:eastAsia="de-DE"/>
              </w:rPr>
              <w:t>Максималная</w:t>
            </w:r>
            <w:proofErr w:type="spellEnd"/>
            <w:r>
              <w:rPr>
                <w:rFonts w:eastAsia="Times New Roman"/>
                <w:color w:val="000000" w:themeColor="text1"/>
                <w:lang w:val="ru-RU" w:eastAsia="de-DE"/>
              </w:rPr>
              <w:t xml:space="preserve"> температура вод</w:t>
            </w:r>
            <w:r w:rsidRPr="0050338E">
              <w:rPr>
                <w:rFonts w:cs="Arial"/>
                <w:lang w:val="ru-RU"/>
              </w:rPr>
              <w:t>ы</w:t>
            </w:r>
          </w:p>
        </w:tc>
        <w:tc>
          <w:tcPr>
            <w:tcW w:w="1414" w:type="pct"/>
            <w:tcBorders>
              <w:top w:val="nil"/>
              <w:left w:val="nil"/>
              <w:bottom w:val="single" w:sz="4" w:space="0" w:color="auto"/>
              <w:right w:val="single" w:sz="4" w:space="0" w:color="auto"/>
            </w:tcBorders>
            <w:vAlign w:val="center"/>
          </w:tcPr>
          <w:p w14:paraId="3B4C41A3" w14:textId="77777777" w:rsidR="00E5044F" w:rsidRPr="009B4D56" w:rsidRDefault="00E5044F" w:rsidP="008B11E2">
            <w:pPr>
              <w:widowControl/>
              <w:jc w:val="center"/>
              <w:rPr>
                <w:rFonts w:eastAsia="Times New Roman"/>
                <w:color w:val="000000" w:themeColor="text1"/>
                <w:lang w:val="ru-RU" w:eastAsia="de-DE"/>
              </w:rPr>
            </w:pPr>
            <w:r>
              <w:rPr>
                <w:rFonts w:eastAsia="Times New Roman"/>
                <w:color w:val="000000" w:themeColor="text1"/>
                <w:lang w:val="ru-RU" w:eastAsia="de-DE"/>
              </w:rPr>
              <w:t>5</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 до 50</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w:t>
            </w:r>
          </w:p>
        </w:tc>
        <w:tc>
          <w:tcPr>
            <w:tcW w:w="1232" w:type="pct"/>
            <w:tcBorders>
              <w:top w:val="nil"/>
              <w:left w:val="nil"/>
              <w:bottom w:val="single" w:sz="4" w:space="0" w:color="auto"/>
              <w:right w:val="single" w:sz="4" w:space="0" w:color="auto"/>
            </w:tcBorders>
            <w:vAlign w:val="center"/>
          </w:tcPr>
          <w:p w14:paraId="777ED2D1" w14:textId="77777777" w:rsidR="00E5044F" w:rsidRPr="009B4D56" w:rsidRDefault="00E5044F" w:rsidP="008B11E2">
            <w:pPr>
              <w:widowControl/>
              <w:jc w:val="center"/>
              <w:rPr>
                <w:rFonts w:eastAsia="Times New Roman"/>
                <w:color w:val="000000" w:themeColor="text1"/>
                <w:lang w:val="ru-RU" w:eastAsia="de-DE"/>
              </w:rPr>
            </w:pPr>
            <w:r>
              <w:rPr>
                <w:rFonts w:eastAsia="Times New Roman"/>
                <w:color w:val="000000" w:themeColor="text1"/>
                <w:lang w:val="ru-RU" w:eastAsia="de-DE"/>
              </w:rPr>
              <w:t>5</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 до 50</w:t>
            </w:r>
            <w:r w:rsidRPr="00490C58">
              <w:rPr>
                <w:rFonts w:eastAsia="Times New Roman"/>
                <w:color w:val="000000" w:themeColor="text1"/>
                <w:vertAlign w:val="superscript"/>
                <w:lang w:val="ru-RU" w:eastAsia="de-DE"/>
              </w:rPr>
              <w:t>о</w:t>
            </w:r>
            <w:r>
              <w:rPr>
                <w:rFonts w:eastAsia="Times New Roman"/>
                <w:color w:val="000000" w:themeColor="text1"/>
                <w:lang w:val="ru-RU" w:eastAsia="de-DE"/>
              </w:rPr>
              <w:t>С</w:t>
            </w:r>
          </w:p>
        </w:tc>
      </w:tr>
      <w:tr w:rsidR="00E5044F" w:rsidRPr="0043781E" w14:paraId="30F3418F"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002CF04" w14:textId="77777777" w:rsidR="00E5044F" w:rsidRPr="009249A6" w:rsidRDefault="00E5044F" w:rsidP="008B11E2">
            <w:pPr>
              <w:widowControl/>
              <w:jc w:val="left"/>
              <w:rPr>
                <w:lang w:val="ru-RU"/>
              </w:rPr>
            </w:pPr>
            <w:r w:rsidRPr="00350C53">
              <w:rPr>
                <w:lang w:val="ru-RU"/>
              </w:rPr>
              <w:t>Длина шланга высокого давления</w:t>
            </w:r>
          </w:p>
        </w:tc>
        <w:tc>
          <w:tcPr>
            <w:tcW w:w="1414" w:type="pct"/>
            <w:tcBorders>
              <w:top w:val="nil"/>
              <w:left w:val="nil"/>
              <w:bottom w:val="single" w:sz="4" w:space="0" w:color="auto"/>
              <w:right w:val="single" w:sz="4" w:space="0" w:color="auto"/>
            </w:tcBorders>
            <w:vAlign w:val="center"/>
          </w:tcPr>
          <w:p w14:paraId="76CC913C" w14:textId="2A95FD24" w:rsidR="00E5044F" w:rsidRPr="00350C53" w:rsidRDefault="00B659DD" w:rsidP="008B11E2">
            <w:pPr>
              <w:widowControl/>
              <w:jc w:val="center"/>
              <w:rPr>
                <w:rFonts w:eastAsia="Times New Roman"/>
                <w:color w:val="000000" w:themeColor="text1"/>
                <w:lang w:val="bg-BG" w:eastAsia="de-DE"/>
              </w:rPr>
            </w:pPr>
            <w:r>
              <w:rPr>
                <w:rFonts w:eastAsia="Times New Roman"/>
                <w:color w:val="000000" w:themeColor="text1"/>
                <w:lang w:val="bg-BG" w:eastAsia="de-DE"/>
              </w:rPr>
              <w:t>8</w:t>
            </w:r>
            <w:r w:rsidR="00E5044F">
              <w:rPr>
                <w:rFonts w:eastAsia="Times New Roman"/>
                <w:color w:val="000000" w:themeColor="text1"/>
                <w:lang w:val="en-GB" w:eastAsia="de-DE"/>
              </w:rPr>
              <w:t xml:space="preserve"> </w:t>
            </w:r>
            <w:r w:rsidR="00E5044F">
              <w:rPr>
                <w:rFonts w:eastAsia="Times New Roman"/>
                <w:color w:val="000000" w:themeColor="text1"/>
                <w:lang w:val="bg-BG" w:eastAsia="de-DE"/>
              </w:rPr>
              <w:t>м</w:t>
            </w:r>
          </w:p>
        </w:tc>
        <w:tc>
          <w:tcPr>
            <w:tcW w:w="1232" w:type="pct"/>
            <w:tcBorders>
              <w:top w:val="nil"/>
              <w:left w:val="nil"/>
              <w:bottom w:val="single" w:sz="4" w:space="0" w:color="auto"/>
              <w:right w:val="single" w:sz="4" w:space="0" w:color="auto"/>
            </w:tcBorders>
            <w:vAlign w:val="center"/>
          </w:tcPr>
          <w:p w14:paraId="20ECA143" w14:textId="139CDF0A" w:rsidR="00E5044F" w:rsidRPr="00350C53" w:rsidRDefault="00B659DD" w:rsidP="008B11E2">
            <w:pPr>
              <w:widowControl/>
              <w:jc w:val="center"/>
              <w:rPr>
                <w:rFonts w:eastAsia="Times New Roman"/>
                <w:color w:val="000000" w:themeColor="text1"/>
                <w:lang w:val="en-GB" w:eastAsia="de-DE"/>
              </w:rPr>
            </w:pPr>
            <w:r>
              <w:rPr>
                <w:rFonts w:eastAsia="Times New Roman"/>
                <w:color w:val="000000" w:themeColor="text1"/>
                <w:lang w:val="bg-BG" w:eastAsia="de-DE"/>
              </w:rPr>
              <w:t>8</w:t>
            </w:r>
            <w:r w:rsidR="00E5044F">
              <w:rPr>
                <w:rFonts w:eastAsia="Times New Roman"/>
                <w:color w:val="000000" w:themeColor="text1"/>
                <w:lang w:val="en-GB" w:eastAsia="de-DE"/>
              </w:rPr>
              <w:t xml:space="preserve"> </w:t>
            </w:r>
            <w:r w:rsidR="00E5044F">
              <w:rPr>
                <w:rFonts w:eastAsia="Times New Roman"/>
                <w:color w:val="000000" w:themeColor="text1"/>
                <w:lang w:val="bg-BG" w:eastAsia="de-DE"/>
              </w:rPr>
              <w:t>м</w:t>
            </w:r>
          </w:p>
        </w:tc>
      </w:tr>
      <w:tr w:rsidR="00E5044F" w:rsidRPr="0043781E" w14:paraId="22C00169"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7F26E9F4" w14:textId="77777777" w:rsidR="00E5044F" w:rsidRPr="009249A6" w:rsidRDefault="00E5044F" w:rsidP="008B11E2">
            <w:pPr>
              <w:widowControl/>
              <w:jc w:val="left"/>
              <w:rPr>
                <w:lang w:val="ru-RU"/>
              </w:rPr>
            </w:pPr>
            <w:r w:rsidRPr="00350C53">
              <w:rPr>
                <w:lang w:val="ru-RU"/>
              </w:rPr>
              <w:t>Материал шланга</w:t>
            </w:r>
          </w:p>
        </w:tc>
        <w:tc>
          <w:tcPr>
            <w:tcW w:w="1414" w:type="pct"/>
            <w:tcBorders>
              <w:top w:val="nil"/>
              <w:left w:val="nil"/>
              <w:bottom w:val="single" w:sz="4" w:space="0" w:color="auto"/>
              <w:right w:val="single" w:sz="4" w:space="0" w:color="auto"/>
            </w:tcBorders>
            <w:vAlign w:val="center"/>
          </w:tcPr>
          <w:p w14:paraId="12EA4222" w14:textId="7C05C0C7" w:rsidR="00E5044F" w:rsidRDefault="00E5044F" w:rsidP="008B11E2">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текстиль</w:t>
            </w:r>
            <w:proofErr w:type="spellEnd"/>
          </w:p>
        </w:tc>
        <w:tc>
          <w:tcPr>
            <w:tcW w:w="1232" w:type="pct"/>
            <w:tcBorders>
              <w:top w:val="nil"/>
              <w:left w:val="nil"/>
              <w:bottom w:val="single" w:sz="4" w:space="0" w:color="auto"/>
              <w:right w:val="single" w:sz="4" w:space="0" w:color="auto"/>
            </w:tcBorders>
            <w:vAlign w:val="center"/>
          </w:tcPr>
          <w:p w14:paraId="3FF7DC02" w14:textId="65BE63F7" w:rsidR="00E5044F" w:rsidRPr="0078616B" w:rsidRDefault="00E5044F" w:rsidP="008B11E2">
            <w:pPr>
              <w:widowControl/>
              <w:jc w:val="center"/>
              <w:rPr>
                <w:rFonts w:eastAsia="Times New Roman"/>
                <w:color w:val="000000" w:themeColor="text1"/>
                <w:lang w:val="ru-RU" w:eastAsia="de-DE"/>
              </w:rPr>
            </w:pPr>
            <w:proofErr w:type="spellStart"/>
            <w:r w:rsidRPr="00350C53">
              <w:rPr>
                <w:rFonts w:eastAsia="Times New Roman"/>
                <w:color w:val="000000" w:themeColor="text1"/>
                <w:lang w:val="en-GB" w:eastAsia="de-DE"/>
              </w:rPr>
              <w:t>текстиль</w:t>
            </w:r>
            <w:proofErr w:type="spellEnd"/>
          </w:p>
        </w:tc>
      </w:tr>
      <w:tr w:rsidR="00E5044F" w:rsidRPr="0043781E" w14:paraId="0B5B26A8"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B02D3F7" w14:textId="77777777" w:rsidR="00E5044F" w:rsidRPr="009249A6" w:rsidRDefault="00E5044F" w:rsidP="008B11E2">
            <w:pPr>
              <w:widowControl/>
              <w:jc w:val="left"/>
              <w:rPr>
                <w:lang w:val="ru-RU"/>
              </w:rPr>
            </w:pPr>
            <w:r w:rsidRPr="00350C53">
              <w:rPr>
                <w:lang w:val="ru-RU"/>
              </w:rPr>
              <w:t>Материал пистолета</w:t>
            </w:r>
          </w:p>
        </w:tc>
        <w:tc>
          <w:tcPr>
            <w:tcW w:w="1414" w:type="pct"/>
            <w:tcBorders>
              <w:top w:val="nil"/>
              <w:left w:val="nil"/>
              <w:bottom w:val="single" w:sz="4" w:space="0" w:color="auto"/>
              <w:right w:val="single" w:sz="4" w:space="0" w:color="auto"/>
            </w:tcBorders>
            <w:vAlign w:val="center"/>
          </w:tcPr>
          <w:p w14:paraId="768A74C2" w14:textId="77777777" w:rsidR="00E5044F" w:rsidRDefault="00E5044F" w:rsidP="008B11E2">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пластмасса</w:t>
            </w:r>
            <w:proofErr w:type="spellEnd"/>
          </w:p>
        </w:tc>
        <w:tc>
          <w:tcPr>
            <w:tcW w:w="1232" w:type="pct"/>
            <w:tcBorders>
              <w:top w:val="nil"/>
              <w:left w:val="nil"/>
              <w:bottom w:val="single" w:sz="4" w:space="0" w:color="auto"/>
              <w:right w:val="single" w:sz="4" w:space="0" w:color="auto"/>
            </w:tcBorders>
            <w:vAlign w:val="center"/>
          </w:tcPr>
          <w:p w14:paraId="38AE2200" w14:textId="660FF68D" w:rsidR="00E5044F" w:rsidRPr="00E5044F" w:rsidRDefault="00E5044F" w:rsidP="008B11E2">
            <w:pPr>
              <w:widowControl/>
              <w:jc w:val="center"/>
              <w:rPr>
                <w:rFonts w:eastAsia="Times New Roman"/>
                <w:color w:val="000000" w:themeColor="text1"/>
                <w:lang w:val="bg-BG" w:eastAsia="de-DE"/>
              </w:rPr>
            </w:pPr>
            <w:proofErr w:type="spellStart"/>
            <w:r>
              <w:rPr>
                <w:rFonts w:eastAsia="Times New Roman"/>
                <w:color w:val="000000" w:themeColor="text1"/>
                <w:lang w:val="bg-BG" w:eastAsia="de-DE"/>
              </w:rPr>
              <w:t>металь</w:t>
            </w:r>
            <w:proofErr w:type="spellEnd"/>
          </w:p>
        </w:tc>
      </w:tr>
      <w:tr w:rsidR="00E5044F" w:rsidRPr="0043781E" w14:paraId="17711149"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42E6A78A" w14:textId="77777777" w:rsidR="00E5044F" w:rsidRPr="009249A6" w:rsidRDefault="00E5044F" w:rsidP="008B11E2">
            <w:pPr>
              <w:widowControl/>
              <w:jc w:val="left"/>
              <w:rPr>
                <w:lang w:val="ru-RU"/>
              </w:rPr>
            </w:pPr>
            <w:r w:rsidRPr="00350C53">
              <w:rPr>
                <w:lang w:val="ru-RU"/>
              </w:rPr>
              <w:t>Материал насоса</w:t>
            </w:r>
          </w:p>
        </w:tc>
        <w:tc>
          <w:tcPr>
            <w:tcW w:w="1414" w:type="pct"/>
            <w:tcBorders>
              <w:top w:val="nil"/>
              <w:left w:val="nil"/>
              <w:bottom w:val="single" w:sz="4" w:space="0" w:color="auto"/>
              <w:right w:val="single" w:sz="4" w:space="0" w:color="auto"/>
            </w:tcBorders>
            <w:vAlign w:val="center"/>
          </w:tcPr>
          <w:p w14:paraId="25B62EED" w14:textId="77777777" w:rsidR="00E5044F" w:rsidRDefault="00E5044F" w:rsidP="008B11E2">
            <w:pPr>
              <w:widowControl/>
              <w:jc w:val="center"/>
              <w:rPr>
                <w:rFonts w:eastAsia="Times New Roman"/>
                <w:color w:val="000000" w:themeColor="text1"/>
                <w:lang w:val="en-GB" w:eastAsia="de-DE"/>
              </w:rPr>
            </w:pPr>
            <w:proofErr w:type="spellStart"/>
            <w:r w:rsidRPr="00350C53">
              <w:rPr>
                <w:rFonts w:eastAsia="Times New Roman"/>
                <w:color w:val="000000" w:themeColor="text1"/>
                <w:lang w:val="en-GB" w:eastAsia="de-DE"/>
              </w:rPr>
              <w:t>алюминий</w:t>
            </w:r>
            <w:proofErr w:type="spellEnd"/>
          </w:p>
        </w:tc>
        <w:tc>
          <w:tcPr>
            <w:tcW w:w="1232" w:type="pct"/>
            <w:tcBorders>
              <w:top w:val="nil"/>
              <w:left w:val="nil"/>
              <w:bottom w:val="single" w:sz="4" w:space="0" w:color="auto"/>
              <w:right w:val="single" w:sz="4" w:space="0" w:color="auto"/>
            </w:tcBorders>
            <w:vAlign w:val="center"/>
          </w:tcPr>
          <w:p w14:paraId="5933131C" w14:textId="77777777" w:rsidR="00E5044F" w:rsidRPr="0078616B" w:rsidRDefault="00E5044F" w:rsidP="008B11E2">
            <w:pPr>
              <w:widowControl/>
              <w:jc w:val="center"/>
              <w:rPr>
                <w:rFonts w:eastAsia="Times New Roman"/>
                <w:color w:val="000000" w:themeColor="text1"/>
                <w:lang w:val="ru-RU" w:eastAsia="de-DE"/>
              </w:rPr>
            </w:pPr>
            <w:proofErr w:type="spellStart"/>
            <w:r w:rsidRPr="00350C53">
              <w:rPr>
                <w:rFonts w:eastAsia="Times New Roman"/>
                <w:color w:val="000000" w:themeColor="text1"/>
                <w:lang w:val="en-GB" w:eastAsia="de-DE"/>
              </w:rPr>
              <w:t>алюминий</w:t>
            </w:r>
            <w:proofErr w:type="spellEnd"/>
          </w:p>
        </w:tc>
      </w:tr>
      <w:tr w:rsidR="00E5044F" w:rsidRPr="0043781E" w14:paraId="5504CA38"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67B0D783" w14:textId="77777777" w:rsidR="00E5044F" w:rsidRPr="00350C53" w:rsidRDefault="00E5044F" w:rsidP="008B11E2">
            <w:pPr>
              <w:widowControl/>
              <w:jc w:val="left"/>
              <w:rPr>
                <w:lang w:val="ru-RU"/>
              </w:rPr>
            </w:pPr>
            <w:r w:rsidRPr="001D170A">
              <w:rPr>
                <w:lang w:val="ru-RU"/>
              </w:rPr>
              <w:t>Защита от пыли и воды</w:t>
            </w:r>
          </w:p>
        </w:tc>
        <w:tc>
          <w:tcPr>
            <w:tcW w:w="1414" w:type="pct"/>
            <w:tcBorders>
              <w:top w:val="nil"/>
              <w:left w:val="nil"/>
              <w:bottom w:val="single" w:sz="4" w:space="0" w:color="auto"/>
              <w:right w:val="single" w:sz="4" w:space="0" w:color="auto"/>
            </w:tcBorders>
            <w:vAlign w:val="center"/>
          </w:tcPr>
          <w:p w14:paraId="0648AD10" w14:textId="77777777" w:rsidR="00E5044F" w:rsidRPr="001D170A" w:rsidRDefault="00E5044F" w:rsidP="008B11E2">
            <w:pPr>
              <w:widowControl/>
              <w:jc w:val="center"/>
              <w:rPr>
                <w:rFonts w:eastAsia="Times New Roman"/>
                <w:color w:val="000000" w:themeColor="text1"/>
                <w:lang w:val="en-GB" w:eastAsia="de-DE"/>
              </w:rPr>
            </w:pPr>
            <w:r>
              <w:rPr>
                <w:rFonts w:eastAsia="Times New Roman"/>
                <w:color w:val="000000" w:themeColor="text1"/>
                <w:lang w:val="bg-BG" w:eastAsia="de-DE"/>
              </w:rPr>
              <w:t xml:space="preserve"> </w:t>
            </w:r>
            <w:r>
              <w:rPr>
                <w:rFonts w:eastAsia="Times New Roman"/>
                <w:color w:val="000000" w:themeColor="text1"/>
                <w:lang w:val="en-GB" w:eastAsia="de-DE"/>
              </w:rPr>
              <w:t>IPx5</w:t>
            </w:r>
          </w:p>
        </w:tc>
        <w:tc>
          <w:tcPr>
            <w:tcW w:w="1232" w:type="pct"/>
            <w:tcBorders>
              <w:top w:val="nil"/>
              <w:left w:val="nil"/>
              <w:bottom w:val="single" w:sz="4" w:space="0" w:color="auto"/>
              <w:right w:val="single" w:sz="4" w:space="0" w:color="auto"/>
            </w:tcBorders>
            <w:vAlign w:val="center"/>
          </w:tcPr>
          <w:p w14:paraId="2D23E494" w14:textId="77777777" w:rsidR="00E5044F" w:rsidRPr="0078616B" w:rsidRDefault="00E5044F" w:rsidP="008B11E2">
            <w:pPr>
              <w:widowControl/>
              <w:jc w:val="center"/>
              <w:rPr>
                <w:rFonts w:eastAsia="Times New Roman"/>
                <w:color w:val="000000" w:themeColor="text1"/>
                <w:lang w:val="ru-RU" w:eastAsia="de-DE"/>
              </w:rPr>
            </w:pPr>
            <w:r>
              <w:rPr>
                <w:rFonts w:eastAsia="Times New Roman"/>
                <w:color w:val="000000" w:themeColor="text1"/>
                <w:lang w:val="en-GB" w:eastAsia="de-DE"/>
              </w:rPr>
              <w:t>IPx5</w:t>
            </w:r>
          </w:p>
        </w:tc>
      </w:tr>
      <w:tr w:rsidR="00E5044F" w:rsidRPr="0043781E" w14:paraId="44C3C7A2"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3CEB8FC" w14:textId="77777777" w:rsidR="00E5044F" w:rsidRPr="009249A6" w:rsidRDefault="00E5044F" w:rsidP="008B11E2">
            <w:pPr>
              <w:widowControl/>
              <w:jc w:val="left"/>
              <w:rPr>
                <w:lang w:val="ru-RU"/>
              </w:rPr>
            </w:pPr>
            <w:r>
              <w:rPr>
                <w:lang w:val="bg-BG"/>
              </w:rPr>
              <w:t>Ш</w:t>
            </w:r>
            <w:proofErr w:type="spellStart"/>
            <w:r w:rsidRPr="00350C53">
              <w:rPr>
                <w:lang w:val="ru-RU"/>
              </w:rPr>
              <w:t>нур</w:t>
            </w:r>
            <w:proofErr w:type="spellEnd"/>
            <w:r w:rsidRPr="00350C53">
              <w:rPr>
                <w:lang w:val="ru-RU"/>
              </w:rPr>
              <w:t xml:space="preserve"> питания</w:t>
            </w:r>
          </w:p>
        </w:tc>
        <w:tc>
          <w:tcPr>
            <w:tcW w:w="1414" w:type="pct"/>
            <w:tcBorders>
              <w:top w:val="nil"/>
              <w:left w:val="nil"/>
              <w:bottom w:val="single" w:sz="4" w:space="0" w:color="auto"/>
              <w:right w:val="single" w:sz="4" w:space="0" w:color="auto"/>
            </w:tcBorders>
            <w:vAlign w:val="center"/>
          </w:tcPr>
          <w:p w14:paraId="1C9B71F1" w14:textId="1D49CA7D" w:rsidR="00E5044F" w:rsidRPr="00350C53" w:rsidRDefault="00B659DD" w:rsidP="008B11E2">
            <w:pPr>
              <w:widowControl/>
              <w:jc w:val="center"/>
              <w:rPr>
                <w:rFonts w:eastAsia="Times New Roman"/>
                <w:color w:val="000000" w:themeColor="text1"/>
                <w:lang w:val="bg-BG" w:eastAsia="de-DE"/>
              </w:rPr>
            </w:pPr>
            <w:r>
              <w:rPr>
                <w:rFonts w:eastAsia="Times New Roman"/>
                <w:color w:val="000000" w:themeColor="text1"/>
                <w:lang w:val="bg-BG" w:eastAsia="de-DE"/>
              </w:rPr>
              <w:t>5</w:t>
            </w:r>
            <w:r w:rsidR="00E5044F">
              <w:rPr>
                <w:rFonts w:eastAsia="Times New Roman"/>
                <w:color w:val="000000" w:themeColor="text1"/>
                <w:lang w:val="bg-BG" w:eastAsia="de-DE"/>
              </w:rPr>
              <w:t xml:space="preserve"> м</w:t>
            </w:r>
          </w:p>
        </w:tc>
        <w:tc>
          <w:tcPr>
            <w:tcW w:w="1232" w:type="pct"/>
            <w:tcBorders>
              <w:top w:val="nil"/>
              <w:left w:val="nil"/>
              <w:bottom w:val="single" w:sz="4" w:space="0" w:color="auto"/>
              <w:right w:val="single" w:sz="4" w:space="0" w:color="auto"/>
            </w:tcBorders>
            <w:vAlign w:val="center"/>
          </w:tcPr>
          <w:p w14:paraId="126EEE97" w14:textId="510D6E78" w:rsidR="00E5044F" w:rsidRPr="0078616B" w:rsidRDefault="00B659DD" w:rsidP="008B11E2">
            <w:pPr>
              <w:widowControl/>
              <w:jc w:val="center"/>
              <w:rPr>
                <w:rFonts w:eastAsia="Times New Roman"/>
                <w:color w:val="000000" w:themeColor="text1"/>
                <w:lang w:val="ru-RU" w:eastAsia="de-DE"/>
              </w:rPr>
            </w:pPr>
            <w:r>
              <w:rPr>
                <w:rFonts w:eastAsia="Times New Roman"/>
                <w:color w:val="000000" w:themeColor="text1"/>
                <w:lang w:val="bg-BG" w:eastAsia="de-DE"/>
              </w:rPr>
              <w:t>5</w:t>
            </w:r>
            <w:r w:rsidR="00E5044F">
              <w:rPr>
                <w:rFonts w:eastAsia="Times New Roman"/>
                <w:color w:val="000000" w:themeColor="text1"/>
                <w:lang w:val="bg-BG" w:eastAsia="de-DE"/>
              </w:rPr>
              <w:t xml:space="preserve"> м</w:t>
            </w:r>
          </w:p>
        </w:tc>
      </w:tr>
      <w:tr w:rsidR="00E5044F" w:rsidRPr="0043781E" w14:paraId="091667D0"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25CE7535" w14:textId="77777777" w:rsidR="00E5044F" w:rsidRPr="00927683" w:rsidRDefault="00E5044F" w:rsidP="008B11E2">
            <w:pPr>
              <w:widowControl/>
              <w:jc w:val="left"/>
              <w:rPr>
                <w:lang w:val="ru-RU"/>
              </w:rPr>
            </w:pPr>
            <w:r w:rsidRPr="009249A6">
              <w:rPr>
                <w:lang w:val="ru-RU"/>
              </w:rPr>
              <w:t>Вибрации</w:t>
            </w:r>
          </w:p>
        </w:tc>
        <w:tc>
          <w:tcPr>
            <w:tcW w:w="1414" w:type="pct"/>
            <w:tcBorders>
              <w:top w:val="nil"/>
              <w:left w:val="nil"/>
              <w:bottom w:val="single" w:sz="4" w:space="0" w:color="auto"/>
              <w:right w:val="single" w:sz="4" w:space="0" w:color="auto"/>
            </w:tcBorders>
            <w:vAlign w:val="center"/>
          </w:tcPr>
          <w:p w14:paraId="7C73468B" w14:textId="77777777" w:rsidR="00E5044F" w:rsidRPr="0078616B" w:rsidRDefault="00E5044F" w:rsidP="008B11E2">
            <w:pPr>
              <w:widowControl/>
              <w:jc w:val="center"/>
              <w:rPr>
                <w:rFonts w:eastAsia="Times New Roman"/>
                <w:color w:val="000000" w:themeColor="text1"/>
                <w:lang w:val="ru-RU" w:eastAsia="de-DE"/>
              </w:rPr>
            </w:pPr>
            <w:r w:rsidRPr="009249A6">
              <w:rPr>
                <w:lang w:val="ru-RU"/>
              </w:rPr>
              <w:t>м/с</w:t>
            </w:r>
            <w:r w:rsidRPr="00927683">
              <w:rPr>
                <w:lang w:val="ru-RU"/>
              </w:rPr>
              <w:t>2</w:t>
            </w:r>
            <w:r w:rsidRPr="009249A6">
              <w:rPr>
                <w:lang w:val="ru-RU"/>
              </w:rPr>
              <w:t xml:space="preserve"> </w:t>
            </w:r>
            <w:r w:rsidRPr="00927683">
              <w:t xml:space="preserve">                              </w:t>
            </w:r>
          </w:p>
        </w:tc>
        <w:tc>
          <w:tcPr>
            <w:tcW w:w="1232" w:type="pct"/>
            <w:tcBorders>
              <w:top w:val="nil"/>
              <w:left w:val="nil"/>
              <w:bottom w:val="single" w:sz="4" w:space="0" w:color="auto"/>
              <w:right w:val="single" w:sz="4" w:space="0" w:color="auto"/>
            </w:tcBorders>
            <w:vAlign w:val="center"/>
          </w:tcPr>
          <w:p w14:paraId="6D664FF5" w14:textId="77777777" w:rsidR="00E5044F" w:rsidRPr="0078616B" w:rsidRDefault="00E5044F" w:rsidP="008B11E2">
            <w:pPr>
              <w:widowControl/>
              <w:jc w:val="center"/>
              <w:rPr>
                <w:rFonts w:eastAsia="Times New Roman"/>
                <w:color w:val="000000" w:themeColor="text1"/>
                <w:lang w:val="ru-RU" w:eastAsia="de-DE"/>
              </w:rPr>
            </w:pPr>
            <w:r w:rsidRPr="009249A6">
              <w:rPr>
                <w:lang w:val="ru-RU"/>
              </w:rPr>
              <w:t>м/с</w:t>
            </w:r>
            <w:r w:rsidRPr="00927683">
              <w:rPr>
                <w:lang w:val="ru-RU"/>
              </w:rPr>
              <w:t>2</w:t>
            </w:r>
            <w:r w:rsidRPr="009249A6">
              <w:rPr>
                <w:lang w:val="ru-RU"/>
              </w:rPr>
              <w:t xml:space="preserve"> </w:t>
            </w:r>
            <w:r w:rsidRPr="00927683">
              <w:t xml:space="preserve">                              </w:t>
            </w:r>
          </w:p>
        </w:tc>
      </w:tr>
      <w:tr w:rsidR="00E5044F" w:rsidRPr="0043781E" w14:paraId="18ADBB5E"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3B994924" w14:textId="77777777" w:rsidR="00E5044F" w:rsidRPr="0043781E" w:rsidRDefault="00E5044F" w:rsidP="008B11E2">
            <w:pPr>
              <w:widowControl/>
              <w:jc w:val="left"/>
              <w:rPr>
                <w:rFonts w:eastAsia="Times New Roman"/>
                <w:color w:val="000000" w:themeColor="text1"/>
                <w:lang w:val="ru-RU" w:eastAsia="de-DE"/>
              </w:rPr>
            </w:pPr>
            <w:r w:rsidRPr="009249A6">
              <w:rPr>
                <w:lang w:val="ru-RU"/>
              </w:rPr>
              <w:t>Звуковое давление</w:t>
            </w:r>
            <w:r>
              <w:rPr>
                <w:lang w:val="ru-RU"/>
              </w:rPr>
              <w:t>,</w:t>
            </w:r>
          </w:p>
        </w:tc>
        <w:tc>
          <w:tcPr>
            <w:tcW w:w="1414" w:type="pct"/>
            <w:tcBorders>
              <w:top w:val="nil"/>
              <w:left w:val="nil"/>
              <w:bottom w:val="single" w:sz="4" w:space="0" w:color="auto"/>
              <w:right w:val="single" w:sz="4" w:space="0" w:color="auto"/>
            </w:tcBorders>
            <w:vAlign w:val="center"/>
          </w:tcPr>
          <w:p w14:paraId="0297B4DC" w14:textId="77777777" w:rsidR="00E5044F" w:rsidRPr="0043781E" w:rsidRDefault="00E5044F" w:rsidP="008B11E2">
            <w:pPr>
              <w:widowControl/>
              <w:jc w:val="center"/>
              <w:rPr>
                <w:rFonts w:eastAsia="Times New Roman"/>
                <w:color w:val="000000" w:themeColor="text1"/>
                <w:lang w:val="ru-RU" w:eastAsia="de-DE"/>
              </w:rPr>
            </w:pPr>
            <w:r>
              <w:rPr>
                <w:rFonts w:eastAsia="Times New Roman"/>
                <w:color w:val="000000" w:themeColor="text1"/>
                <w:lang w:val="bg-BG" w:eastAsia="de-DE"/>
              </w:rPr>
              <w:t>76</w:t>
            </w:r>
            <w:r>
              <w:rPr>
                <w:rFonts w:eastAsia="Times New Roman"/>
                <w:color w:val="000000" w:themeColor="text1"/>
                <w:lang w:val="ru-RU" w:eastAsia="de-DE"/>
              </w:rPr>
              <w:t xml:space="preserve"> </w:t>
            </w:r>
            <w:r w:rsidRPr="009249A6">
              <w:rPr>
                <w:lang w:val="ru-RU"/>
              </w:rPr>
              <w:t>дБ (A)</w:t>
            </w:r>
          </w:p>
        </w:tc>
        <w:tc>
          <w:tcPr>
            <w:tcW w:w="1232" w:type="pct"/>
            <w:tcBorders>
              <w:top w:val="nil"/>
              <w:left w:val="nil"/>
              <w:bottom w:val="single" w:sz="4" w:space="0" w:color="auto"/>
              <w:right w:val="single" w:sz="4" w:space="0" w:color="auto"/>
            </w:tcBorders>
            <w:vAlign w:val="center"/>
          </w:tcPr>
          <w:p w14:paraId="11021A0A" w14:textId="5D8EEFB7" w:rsidR="00E5044F" w:rsidRPr="0078616B" w:rsidRDefault="00E5044F" w:rsidP="008B11E2">
            <w:pPr>
              <w:widowControl/>
              <w:jc w:val="center"/>
              <w:rPr>
                <w:rFonts w:eastAsia="Times New Roman"/>
                <w:color w:val="000000" w:themeColor="text1"/>
                <w:lang w:val="ru-RU" w:eastAsia="de-DE"/>
              </w:rPr>
            </w:pPr>
            <w:r>
              <w:rPr>
                <w:rFonts w:eastAsia="Times New Roman"/>
                <w:color w:val="000000" w:themeColor="text1"/>
                <w:lang w:val="bg-BG" w:eastAsia="de-DE"/>
              </w:rPr>
              <w:t>77</w:t>
            </w:r>
            <w:r>
              <w:rPr>
                <w:rFonts w:eastAsia="Times New Roman"/>
                <w:color w:val="000000" w:themeColor="text1"/>
                <w:lang w:val="ru-RU" w:eastAsia="de-DE"/>
              </w:rPr>
              <w:t xml:space="preserve"> </w:t>
            </w:r>
            <w:r w:rsidRPr="009249A6">
              <w:rPr>
                <w:lang w:val="ru-RU"/>
              </w:rPr>
              <w:t>дБ (A)</w:t>
            </w:r>
          </w:p>
        </w:tc>
      </w:tr>
      <w:tr w:rsidR="00E5044F" w:rsidRPr="0043781E" w14:paraId="1A246967"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5BF9C56F" w14:textId="77777777" w:rsidR="00E5044F" w:rsidRPr="0043781E" w:rsidRDefault="00E5044F" w:rsidP="008B11E2">
            <w:pPr>
              <w:widowControl/>
              <w:jc w:val="left"/>
              <w:rPr>
                <w:rFonts w:eastAsia="Times New Roman"/>
                <w:color w:val="000000" w:themeColor="text1"/>
                <w:lang w:val="ru-RU" w:eastAsia="de-DE"/>
              </w:rPr>
            </w:pPr>
            <w:r w:rsidRPr="009249A6">
              <w:rPr>
                <w:lang w:val="ru-RU"/>
              </w:rPr>
              <w:t>Мощность звука</w:t>
            </w:r>
          </w:p>
        </w:tc>
        <w:tc>
          <w:tcPr>
            <w:tcW w:w="1414" w:type="pct"/>
            <w:tcBorders>
              <w:top w:val="nil"/>
              <w:left w:val="nil"/>
              <w:bottom w:val="single" w:sz="4" w:space="0" w:color="auto"/>
              <w:right w:val="single" w:sz="4" w:space="0" w:color="auto"/>
            </w:tcBorders>
            <w:vAlign w:val="center"/>
          </w:tcPr>
          <w:p w14:paraId="18182DAF" w14:textId="77777777" w:rsidR="00E5044F" w:rsidRPr="0043781E" w:rsidRDefault="00E5044F" w:rsidP="008B11E2">
            <w:pPr>
              <w:widowControl/>
              <w:jc w:val="center"/>
              <w:rPr>
                <w:rFonts w:eastAsia="Times New Roman"/>
                <w:color w:val="000000" w:themeColor="text1"/>
                <w:lang w:val="ru-RU" w:eastAsia="de-DE"/>
              </w:rPr>
            </w:pPr>
            <w:r>
              <w:rPr>
                <w:rFonts w:eastAsia="Times New Roman"/>
                <w:color w:val="000000" w:themeColor="text1"/>
                <w:lang w:val="ru-RU" w:eastAsia="de-DE"/>
              </w:rPr>
              <w:t xml:space="preserve">91 </w:t>
            </w:r>
            <w:r w:rsidRPr="009249A6">
              <w:rPr>
                <w:lang w:val="ru-RU"/>
              </w:rPr>
              <w:t>дБ (A)</w:t>
            </w:r>
          </w:p>
        </w:tc>
        <w:tc>
          <w:tcPr>
            <w:tcW w:w="1232" w:type="pct"/>
            <w:tcBorders>
              <w:top w:val="nil"/>
              <w:left w:val="nil"/>
              <w:bottom w:val="single" w:sz="4" w:space="0" w:color="auto"/>
              <w:right w:val="single" w:sz="4" w:space="0" w:color="auto"/>
            </w:tcBorders>
            <w:vAlign w:val="center"/>
          </w:tcPr>
          <w:p w14:paraId="729D5DCD" w14:textId="77777777" w:rsidR="00E5044F" w:rsidRPr="0043781E" w:rsidRDefault="00E5044F" w:rsidP="008B11E2">
            <w:pPr>
              <w:widowControl/>
              <w:jc w:val="center"/>
              <w:rPr>
                <w:rFonts w:eastAsia="Times New Roman"/>
                <w:color w:val="000000" w:themeColor="text1"/>
                <w:lang w:val="ru-RU" w:eastAsia="de-DE"/>
              </w:rPr>
            </w:pPr>
            <w:r>
              <w:rPr>
                <w:rFonts w:eastAsia="Times New Roman"/>
                <w:color w:val="000000" w:themeColor="text1"/>
                <w:lang w:val="ru-RU" w:eastAsia="de-DE"/>
              </w:rPr>
              <w:t xml:space="preserve">91 </w:t>
            </w:r>
            <w:r w:rsidRPr="009249A6">
              <w:rPr>
                <w:lang w:val="ru-RU"/>
              </w:rPr>
              <w:t>дБ (A)</w:t>
            </w:r>
          </w:p>
        </w:tc>
      </w:tr>
      <w:tr w:rsidR="00E5044F" w:rsidRPr="0043781E" w14:paraId="0C2A9B97" w14:textId="77777777" w:rsidTr="008B11E2">
        <w:trPr>
          <w:trHeight w:val="288"/>
        </w:trPr>
        <w:tc>
          <w:tcPr>
            <w:tcW w:w="2354" w:type="pct"/>
            <w:tcBorders>
              <w:top w:val="nil"/>
              <w:left w:val="single" w:sz="4" w:space="0" w:color="auto"/>
              <w:bottom w:val="single" w:sz="4" w:space="0" w:color="auto"/>
              <w:right w:val="single" w:sz="4" w:space="0" w:color="auto"/>
            </w:tcBorders>
            <w:shd w:val="clear" w:color="auto" w:fill="auto"/>
            <w:noWrap/>
            <w:vAlign w:val="center"/>
          </w:tcPr>
          <w:p w14:paraId="01EC4580" w14:textId="77777777" w:rsidR="00E5044F" w:rsidRPr="00350C53" w:rsidRDefault="00E5044F" w:rsidP="008B11E2">
            <w:pPr>
              <w:widowControl/>
              <w:jc w:val="left"/>
              <w:rPr>
                <w:rFonts w:eastAsia="Times New Roman"/>
                <w:color w:val="000000" w:themeColor="text1"/>
                <w:lang w:val="en-GB" w:eastAsia="de-DE"/>
              </w:rPr>
            </w:pPr>
            <w:r w:rsidRPr="009249A6">
              <w:rPr>
                <w:lang w:val="ru-RU"/>
              </w:rPr>
              <w:t>Вес нетто</w:t>
            </w:r>
          </w:p>
        </w:tc>
        <w:tc>
          <w:tcPr>
            <w:tcW w:w="1414" w:type="pct"/>
            <w:tcBorders>
              <w:top w:val="nil"/>
              <w:left w:val="nil"/>
              <w:bottom w:val="single" w:sz="4" w:space="0" w:color="auto"/>
              <w:right w:val="single" w:sz="4" w:space="0" w:color="auto"/>
            </w:tcBorders>
            <w:vAlign w:val="center"/>
          </w:tcPr>
          <w:p w14:paraId="6032F200" w14:textId="37E45235" w:rsidR="00E5044F" w:rsidRPr="00EC4994" w:rsidRDefault="00E5044F" w:rsidP="008B11E2">
            <w:pPr>
              <w:widowControl/>
              <w:jc w:val="center"/>
              <w:rPr>
                <w:rFonts w:eastAsia="Times New Roman"/>
                <w:color w:val="FF0000"/>
                <w:lang w:val="bg-BG" w:eastAsia="de-DE"/>
              </w:rPr>
            </w:pPr>
            <w:r>
              <w:rPr>
                <w:rFonts w:eastAsia="Times New Roman"/>
                <w:color w:val="000000" w:themeColor="text1"/>
                <w:lang w:val="bg-BG" w:eastAsia="de-DE"/>
              </w:rPr>
              <w:t>11</w:t>
            </w:r>
            <w:r w:rsidRPr="00350C53">
              <w:rPr>
                <w:rFonts w:eastAsia="Times New Roman"/>
                <w:color w:val="000000" w:themeColor="text1"/>
                <w:lang w:val="en-GB" w:eastAsia="de-DE"/>
              </w:rPr>
              <w:t>,</w:t>
            </w:r>
            <w:r w:rsidRPr="00350C53">
              <w:rPr>
                <w:rFonts w:eastAsia="Times New Roman"/>
                <w:color w:val="000000" w:themeColor="text1"/>
                <w:lang w:val="bg-BG" w:eastAsia="de-DE"/>
              </w:rPr>
              <w:t>0</w:t>
            </w:r>
            <w:r w:rsidRPr="00350C53">
              <w:rPr>
                <w:rFonts w:eastAsia="Times New Roman"/>
                <w:color w:val="000000" w:themeColor="text1"/>
                <w:lang w:val="en-GB" w:eastAsia="de-DE"/>
              </w:rPr>
              <w:t xml:space="preserve">0 </w:t>
            </w:r>
            <w:r w:rsidRPr="00350C53">
              <w:rPr>
                <w:rFonts w:eastAsia="Times New Roman"/>
                <w:color w:val="000000" w:themeColor="text1"/>
                <w:lang w:val="bg-BG" w:eastAsia="de-DE"/>
              </w:rPr>
              <w:t>кг.</w:t>
            </w:r>
          </w:p>
        </w:tc>
        <w:tc>
          <w:tcPr>
            <w:tcW w:w="1232" w:type="pct"/>
            <w:tcBorders>
              <w:top w:val="nil"/>
              <w:left w:val="nil"/>
              <w:bottom w:val="single" w:sz="4" w:space="0" w:color="auto"/>
              <w:right w:val="single" w:sz="4" w:space="0" w:color="auto"/>
            </w:tcBorders>
            <w:vAlign w:val="center"/>
          </w:tcPr>
          <w:p w14:paraId="1D7AD42E" w14:textId="40B89FC5" w:rsidR="00E5044F" w:rsidRPr="00EC4994" w:rsidRDefault="00E5044F" w:rsidP="008B11E2">
            <w:pPr>
              <w:widowControl/>
              <w:jc w:val="center"/>
              <w:rPr>
                <w:rFonts w:eastAsia="Times New Roman"/>
                <w:color w:val="FF0000"/>
                <w:lang w:val="ru-RU" w:eastAsia="de-DE"/>
              </w:rPr>
            </w:pPr>
            <w:r>
              <w:rPr>
                <w:rFonts w:eastAsia="Times New Roman"/>
                <w:color w:val="000000" w:themeColor="text1"/>
                <w:lang w:val="bg-BG" w:eastAsia="de-DE"/>
              </w:rPr>
              <w:t>25,0</w:t>
            </w:r>
            <w:r w:rsidRPr="00350C53">
              <w:rPr>
                <w:rFonts w:eastAsia="Times New Roman"/>
                <w:color w:val="000000" w:themeColor="text1"/>
                <w:lang w:val="en-GB" w:eastAsia="de-DE"/>
              </w:rPr>
              <w:t xml:space="preserve">0 </w:t>
            </w:r>
            <w:r w:rsidRPr="00350C53">
              <w:rPr>
                <w:rFonts w:eastAsia="Times New Roman"/>
                <w:color w:val="000000" w:themeColor="text1"/>
                <w:lang w:val="bg-BG" w:eastAsia="de-DE"/>
              </w:rPr>
              <w:t>кг.</w:t>
            </w:r>
          </w:p>
        </w:tc>
      </w:tr>
    </w:tbl>
    <w:p w14:paraId="599FB025" w14:textId="2A453D10" w:rsidR="00E5044F" w:rsidRDefault="0036322E" w:rsidP="00E5044F">
      <w:pPr>
        <w:spacing w:line="240" w:lineRule="auto"/>
        <w:rPr>
          <w:rFonts w:cs="Arial"/>
          <w:lang w:val="ru-RU"/>
        </w:rPr>
      </w:pPr>
      <w:r>
        <w:rPr>
          <w:rFonts w:cs="Arial"/>
          <w:noProof/>
          <w:lang w:val="ru-RU"/>
        </w:rPr>
        <mc:AlternateContent>
          <mc:Choice Requires="wps">
            <w:drawing>
              <wp:anchor distT="0" distB="0" distL="114300" distR="114300" simplePos="0" relativeHeight="252213248" behindDoc="0" locked="0" layoutInCell="1" allowOverlap="1" wp14:anchorId="3A4E009A" wp14:editId="16C5EBDA">
                <wp:simplePos x="0" y="0"/>
                <wp:positionH relativeFrom="column">
                  <wp:posOffset>-84455</wp:posOffset>
                </wp:positionH>
                <wp:positionV relativeFrom="paragraph">
                  <wp:posOffset>112395</wp:posOffset>
                </wp:positionV>
                <wp:extent cx="876300" cy="2921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876300" cy="292100"/>
                        </a:xfrm>
                        <a:prstGeom prst="rect">
                          <a:avLst/>
                        </a:prstGeom>
                        <a:solidFill>
                          <a:schemeClr val="lt1"/>
                        </a:solidFill>
                        <a:ln w="6350">
                          <a:noFill/>
                        </a:ln>
                      </wps:spPr>
                      <wps:txbx>
                        <w:txbxContent>
                          <w:p w14:paraId="5FF91A85" w14:textId="753FF149" w:rsidR="008B11E2" w:rsidRPr="0036322E" w:rsidRDefault="008B11E2" w:rsidP="0036322E">
                            <w:pPr>
                              <w:rPr>
                                <w:lang w:val="bg-BG"/>
                              </w:rPr>
                            </w:pPr>
                            <w:r>
                              <w:rPr>
                                <w:lang w:val="bg-BG"/>
                              </w:rPr>
                              <w:t>Пистолет</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009A" id="Text Box 485" o:spid="_x0000_s1034" type="#_x0000_t202" style="position:absolute;left:0;text-align:left;margin-left:-6.65pt;margin-top:8.85pt;width:69pt;height:23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" fillcolor="white [3201]" stroked="f" strokeweight=".5pt">
                <v:textbox>
                  <w:txbxContent>
                    <w:p w14:paraId="5FF91A85" w14:textId="753FF149" w:rsidR="008B11E2" w:rsidRPr="0036322E" w:rsidRDefault="008B11E2" w:rsidP="0036322E">
                      <w:pPr>
                        <w:rPr>
                          <w:lang w:val="bg-BG"/>
                        </w:rPr>
                      </w:pPr>
                      <w:r>
                        <w:rPr>
                          <w:lang w:val="bg-BG"/>
                        </w:rPr>
                        <w:t>Пистолет</w:t>
                      </w:r>
                      <w:r w:rsidRPr="008C09DF">
                        <w:t xml:space="preserve"> </w:t>
                      </w:r>
                    </w:p>
                  </w:txbxContent>
                </v:textbox>
              </v:shape>
            </w:pict>
          </mc:Fallback>
        </mc:AlternateContent>
      </w:r>
      <w:r w:rsidR="00BD5232" w:rsidRPr="00BD5232">
        <w:rPr>
          <w:rFonts w:cs="Arial"/>
          <w:noProof/>
          <w:color w:val="000000"/>
          <w:szCs w:val="21"/>
          <w:lang w:val="ru-RU"/>
        </w:rPr>
        <w:drawing>
          <wp:anchor distT="0" distB="0" distL="114300" distR="114300" simplePos="0" relativeHeight="252153856" behindDoc="0" locked="0" layoutInCell="1" allowOverlap="1" wp14:anchorId="4E1B0A94" wp14:editId="07E7AA35">
            <wp:simplePos x="0" y="0"/>
            <wp:positionH relativeFrom="column">
              <wp:posOffset>3352800</wp:posOffset>
            </wp:positionH>
            <wp:positionV relativeFrom="paragraph">
              <wp:posOffset>115012</wp:posOffset>
            </wp:positionV>
            <wp:extent cx="918052" cy="2307053"/>
            <wp:effectExtent l="0" t="0" r="0" b="4445"/>
            <wp:wrapNone/>
            <wp:docPr id="471" name="Picture 4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picture containing text&#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918052" cy="2307053"/>
                    </a:xfrm>
                    <a:prstGeom prst="rect">
                      <a:avLst/>
                    </a:prstGeom>
                  </pic:spPr>
                </pic:pic>
              </a:graphicData>
            </a:graphic>
            <wp14:sizeRelH relativeFrom="page">
              <wp14:pctWidth>0</wp14:pctWidth>
            </wp14:sizeRelH>
            <wp14:sizeRelV relativeFrom="page">
              <wp14:pctHeight>0</wp14:pctHeight>
            </wp14:sizeRelV>
          </wp:anchor>
        </w:drawing>
      </w:r>
      <w:r w:rsidR="00BD5232" w:rsidRPr="00BD5232">
        <w:rPr>
          <w:rFonts w:cs="Arial"/>
          <w:noProof/>
          <w:lang w:val="ru-RU"/>
        </w:rPr>
        <w:drawing>
          <wp:anchor distT="0" distB="0" distL="114300" distR="114300" simplePos="0" relativeHeight="252150784" behindDoc="0" locked="0" layoutInCell="1" allowOverlap="1" wp14:anchorId="0FC2626D" wp14:editId="7C0634B3">
            <wp:simplePos x="0" y="0"/>
            <wp:positionH relativeFrom="column">
              <wp:posOffset>790673</wp:posOffset>
            </wp:positionH>
            <wp:positionV relativeFrom="paragraph">
              <wp:posOffset>87483</wp:posOffset>
            </wp:positionV>
            <wp:extent cx="1012659" cy="2293034"/>
            <wp:effectExtent l="0" t="0" r="381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012659" cy="2293034"/>
                    </a:xfrm>
                    <a:prstGeom prst="rect">
                      <a:avLst/>
                    </a:prstGeom>
                  </pic:spPr>
                </pic:pic>
              </a:graphicData>
            </a:graphic>
            <wp14:sizeRelH relativeFrom="page">
              <wp14:pctWidth>0</wp14:pctWidth>
            </wp14:sizeRelH>
            <wp14:sizeRelV relativeFrom="page">
              <wp14:pctHeight>0</wp14:pctHeight>
            </wp14:sizeRelV>
          </wp:anchor>
        </w:drawing>
      </w:r>
      <w:r w:rsidR="00BD5232">
        <w:rPr>
          <w:noProof/>
        </w:rPr>
        <mc:AlternateContent>
          <mc:Choice Requires="wpg">
            <w:drawing>
              <wp:anchor distT="0" distB="0" distL="114300" distR="114300" simplePos="0" relativeHeight="252149760" behindDoc="0" locked="0" layoutInCell="1" allowOverlap="1" wp14:anchorId="5C7FCC49" wp14:editId="3C3A3C9C">
                <wp:simplePos x="0" y="0"/>
                <wp:positionH relativeFrom="column">
                  <wp:posOffset>4420235</wp:posOffset>
                </wp:positionH>
                <wp:positionV relativeFrom="paragraph">
                  <wp:posOffset>87386</wp:posOffset>
                </wp:positionV>
                <wp:extent cx="1378097" cy="2405380"/>
                <wp:effectExtent l="0" t="0" r="6350" b="0"/>
                <wp:wrapNone/>
                <wp:docPr id="466" name="Group 17"/>
                <wp:cNvGraphicFramePr/>
                <a:graphic xmlns:a="http://schemas.openxmlformats.org/drawingml/2006/main">
                  <a:graphicData uri="http://schemas.microsoft.com/office/word/2010/wordprocessingGroup">
                    <wpg:wgp>
                      <wpg:cNvGrpSpPr/>
                      <wpg:grpSpPr>
                        <a:xfrm>
                          <a:off x="0" y="0"/>
                          <a:ext cx="1378097" cy="2405380"/>
                          <a:chOff x="0" y="0"/>
                          <a:chExt cx="2191859" cy="4517136"/>
                        </a:xfrm>
                      </wpg:grpSpPr>
                      <pic:pic xmlns:pic="http://schemas.openxmlformats.org/drawingml/2006/picture">
                        <pic:nvPicPr>
                          <pic:cNvPr id="467" name="Picture 467"/>
                          <pic:cNvPicPr>
                            <a:picLocks noChangeAspect="1" noChangeArrowheads="1"/>
                          </pic:cNvPicPr>
                        </pic:nvPicPr>
                        <pic:blipFill>
                          <a:blip r:embed="rId32"/>
                          <a:srcRect/>
                          <a:stretch>
                            <a:fillRect/>
                          </a:stretch>
                        </pic:blipFill>
                        <pic:spPr bwMode="auto">
                          <a:xfrm>
                            <a:off x="0" y="0"/>
                            <a:ext cx="2191859" cy="4517136"/>
                          </a:xfrm>
                          <a:prstGeom prst="rect">
                            <a:avLst/>
                          </a:prstGeom>
                          <a:noFill/>
                          <a:ln w="1">
                            <a:noFill/>
                            <a:miter lim="800000"/>
                            <a:headEnd/>
                            <a:tailEnd type="none" w="med" len="med"/>
                          </a:ln>
                          <a:effectLst/>
                        </pic:spPr>
                      </pic:pic>
                      <pic:pic xmlns:pic="http://schemas.openxmlformats.org/drawingml/2006/picture">
                        <pic:nvPicPr>
                          <pic:cNvPr id="468" name="Picture 468"/>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1081314" y="3004456"/>
                            <a:ext cx="478923" cy="33110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F4564E" id="Group 17" o:spid="_x0000_s1026" style="position:absolute;margin-left:348.05pt;margin-top:6.9pt;width:108.5pt;height:189.4pt;z-index:252149760;mso-width-relative:margin;mso-height-relative:margin" coordsize="21918,4517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">
                <v:shape id="Picture 467" o:spid="_x0000_s1027" type="#_x0000_t75" style="position:absolute;width:21918;height:45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" strokeweight=".mm">
                  <v:imagedata r:id="rId34" o:title=""/>
                </v:shape>
                <v:shape id="Picture 468" o:spid="_x0000_s1028" type="#_x0000_t75" style="position:absolute;left:10813;top:30044;width:4789;height:3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">
                  <v:imagedata r:id="rId35" o:title=""/>
                </v:shape>
              </v:group>
            </w:pict>
          </mc:Fallback>
        </mc:AlternateContent>
      </w:r>
    </w:p>
    <w:p w14:paraId="5E354F6F" w14:textId="6DECB747" w:rsidR="00E5044F" w:rsidRDefault="00BD5232" w:rsidP="00E5044F">
      <w:pPr>
        <w:spacing w:line="240" w:lineRule="auto"/>
        <w:ind w:firstLine="360"/>
        <w:rPr>
          <w:noProof/>
        </w:rPr>
      </w:pPr>
      <w:r>
        <w:rPr>
          <w:noProof/>
        </w:rPr>
        <w:drawing>
          <wp:anchor distT="0" distB="0" distL="114300" distR="114300" simplePos="0" relativeHeight="252147712" behindDoc="0" locked="0" layoutInCell="1" allowOverlap="1" wp14:anchorId="34091636" wp14:editId="0D120F7F">
            <wp:simplePos x="0" y="0"/>
            <wp:positionH relativeFrom="column">
              <wp:posOffset>1958340</wp:posOffset>
            </wp:positionH>
            <wp:positionV relativeFrom="paragraph">
              <wp:posOffset>29210</wp:posOffset>
            </wp:positionV>
            <wp:extent cx="1144905" cy="2221230"/>
            <wp:effectExtent l="0" t="0" r="0" b="1270"/>
            <wp:wrapNone/>
            <wp:docPr id="465" name="Picture 6">
              <a:extLst xmlns:a="http://schemas.openxmlformats.org/drawingml/2006/main">
                <a:ext uri="{FF2B5EF4-FFF2-40B4-BE49-F238E27FC236}">
                  <a16:creationId xmlns:a16="http://schemas.microsoft.com/office/drawing/2014/main" id="{029D8E57-EE0C-91DA-DC92-38150F3E4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29D8E57-EE0C-91DA-DC92-38150F3E4C28}"/>
                        </a:ext>
                      </a:extLst>
                    </pic:cNvPr>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1144905" cy="2221230"/>
                    </a:xfrm>
                    <a:prstGeom prst="rect">
                      <a:avLst/>
                    </a:prstGeom>
                  </pic:spPr>
                </pic:pic>
              </a:graphicData>
            </a:graphic>
            <wp14:sizeRelH relativeFrom="page">
              <wp14:pctWidth>0</wp14:pctWidth>
            </wp14:sizeRelH>
            <wp14:sizeRelV relativeFrom="page">
              <wp14:pctHeight>0</wp14:pctHeight>
            </wp14:sizeRelV>
          </wp:anchor>
        </w:drawing>
      </w:r>
    </w:p>
    <w:p w14:paraId="3E3546EA" w14:textId="5D7893BD" w:rsidR="00E5044F" w:rsidRDefault="00E5044F" w:rsidP="00E5044F">
      <w:pPr>
        <w:spacing w:line="240" w:lineRule="auto"/>
        <w:ind w:firstLine="360"/>
        <w:rPr>
          <w:rFonts w:cs="Arial"/>
          <w:lang w:val="ru-RU"/>
        </w:rPr>
      </w:pPr>
      <w:r>
        <w:rPr>
          <w:noProof/>
        </w:rPr>
        <w:t xml:space="preserve"> </w:t>
      </w:r>
    </w:p>
    <w:p w14:paraId="1CEE66F0" w14:textId="5AF1E2AF" w:rsidR="00E5044F" w:rsidRDefault="0036322E" w:rsidP="00E5044F">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15296" behindDoc="0" locked="0" layoutInCell="1" allowOverlap="1" wp14:anchorId="50C89F09" wp14:editId="6CDC589D">
                <wp:simplePos x="0" y="0"/>
                <wp:positionH relativeFrom="column">
                  <wp:posOffset>-20955</wp:posOffset>
                </wp:positionH>
                <wp:positionV relativeFrom="paragraph">
                  <wp:posOffset>161925</wp:posOffset>
                </wp:positionV>
                <wp:extent cx="876300" cy="3302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876300" cy="330200"/>
                        </a:xfrm>
                        <a:prstGeom prst="rect">
                          <a:avLst/>
                        </a:prstGeom>
                        <a:solidFill>
                          <a:schemeClr val="lt1"/>
                        </a:solidFill>
                        <a:ln w="6350">
                          <a:noFill/>
                        </a:ln>
                      </wps:spPr>
                      <wps:txbx>
                        <w:txbxContent>
                          <w:p w14:paraId="7C872A4D" w14:textId="3308D77F" w:rsidR="008B11E2" w:rsidRPr="0036322E" w:rsidRDefault="008B11E2" w:rsidP="0036322E">
                            <w:pPr>
                              <w:rPr>
                                <w:lang w:val="bg-BG"/>
                              </w:rPr>
                            </w:pPr>
                            <w:r>
                              <w:rPr>
                                <w:lang w:val="bg-BG"/>
                              </w:rPr>
                              <w:t>Шланг</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9F09" id="Text Box 486" o:spid="_x0000_s1035" type="#_x0000_t202" style="position:absolute;left:0;text-align:left;margin-left:-1.65pt;margin-top:12.75pt;width:69pt;height:2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" fillcolor="white [3201]" stroked="f" strokeweight=".5pt">
                <v:textbox>
                  <w:txbxContent>
                    <w:p w14:paraId="7C872A4D" w14:textId="3308D77F" w:rsidR="008B11E2" w:rsidRPr="0036322E" w:rsidRDefault="008B11E2" w:rsidP="0036322E">
                      <w:pPr>
                        <w:rPr>
                          <w:lang w:val="bg-BG"/>
                        </w:rPr>
                      </w:pPr>
                      <w:r>
                        <w:rPr>
                          <w:lang w:val="bg-BG"/>
                        </w:rPr>
                        <w:t>Шланг</w:t>
                      </w:r>
                      <w:r w:rsidRPr="008C09DF">
                        <w:t xml:space="preserve"> </w:t>
                      </w:r>
                    </w:p>
                  </w:txbxContent>
                </v:textbox>
              </v:shape>
            </w:pict>
          </mc:Fallback>
        </mc:AlternateContent>
      </w:r>
    </w:p>
    <w:p w14:paraId="00EFB632" w14:textId="12752662" w:rsidR="00E5044F" w:rsidRDefault="00E5044F" w:rsidP="00E5044F">
      <w:pPr>
        <w:spacing w:line="240" w:lineRule="auto"/>
        <w:ind w:firstLine="360"/>
        <w:rPr>
          <w:rFonts w:cs="Arial"/>
          <w:lang w:val="ru-RU"/>
        </w:rPr>
      </w:pPr>
    </w:p>
    <w:p w14:paraId="072D47B4" w14:textId="2A8C7A0B" w:rsidR="00E5044F" w:rsidRDefault="00EB65CC" w:rsidP="00E5044F">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17344" behindDoc="0" locked="0" layoutInCell="1" allowOverlap="1" wp14:anchorId="43F8FBAE" wp14:editId="5DE0EB61">
                <wp:simplePos x="0" y="0"/>
                <wp:positionH relativeFrom="column">
                  <wp:posOffset>-71755</wp:posOffset>
                </wp:positionH>
                <wp:positionV relativeFrom="paragraph">
                  <wp:posOffset>178436</wp:posOffset>
                </wp:positionV>
                <wp:extent cx="1270000" cy="48260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065424A5" w14:textId="1A69F553" w:rsidR="008B11E2" w:rsidRDefault="008B11E2" w:rsidP="00EB65CC">
                            <w:pPr>
                              <w:rPr>
                                <w:lang w:val="bg-BG"/>
                              </w:rPr>
                            </w:pPr>
                            <w:r>
                              <w:rPr>
                                <w:lang w:val="bg-BG"/>
                              </w:rPr>
                              <w:t>Бут</w:t>
                            </w:r>
                            <w:r w:rsidRPr="008C09DF">
                              <w:t>ы</w:t>
                            </w:r>
                            <w:proofErr w:type="spellStart"/>
                            <w:r>
                              <w:rPr>
                                <w:lang w:val="bg-BG"/>
                              </w:rPr>
                              <w:t>лка</w:t>
                            </w:r>
                            <w:proofErr w:type="spellEnd"/>
                            <w:r>
                              <w:rPr>
                                <w:lang w:val="bg-BG"/>
                              </w:rPr>
                              <w:t xml:space="preserve"> </w:t>
                            </w:r>
                          </w:p>
                          <w:p w14:paraId="263C416C" w14:textId="35047047" w:rsidR="008B11E2" w:rsidRPr="00EB65CC" w:rsidRDefault="008B11E2" w:rsidP="00EB65CC">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FBAE" id="Text Box 489" o:spid="_x0000_s1036" type="#_x0000_t202" style="position:absolute;left:0;text-align:left;margin-left:-5.65pt;margin-top:14.05pt;width:100pt;height:3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" fillcolor="white [3201]" stroked="f" strokeweight=".5pt">
                <v:textbox>
                  <w:txbxContent>
                    <w:p w14:paraId="065424A5" w14:textId="1A69F553" w:rsidR="008B11E2" w:rsidRDefault="008B11E2" w:rsidP="00EB65CC">
                      <w:pPr>
                        <w:rPr>
                          <w:lang w:val="bg-BG"/>
                        </w:rPr>
                      </w:pPr>
                      <w:r>
                        <w:rPr>
                          <w:lang w:val="bg-BG"/>
                        </w:rPr>
                        <w:t>Бут</w:t>
                      </w:r>
                      <w:r w:rsidRPr="008C09DF">
                        <w:t>ы</w:t>
                      </w:r>
                      <w:proofErr w:type="spellStart"/>
                      <w:r>
                        <w:rPr>
                          <w:lang w:val="bg-BG"/>
                        </w:rPr>
                        <w:t>лка</w:t>
                      </w:r>
                      <w:proofErr w:type="spellEnd"/>
                      <w:r>
                        <w:rPr>
                          <w:lang w:val="bg-BG"/>
                        </w:rPr>
                        <w:t xml:space="preserve"> </w:t>
                      </w:r>
                    </w:p>
                    <w:p w14:paraId="263C416C" w14:textId="35047047" w:rsidR="008B11E2" w:rsidRPr="00EB65CC" w:rsidRDefault="008B11E2" w:rsidP="00EB65CC">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v:textbox>
              </v:shape>
            </w:pict>
          </mc:Fallback>
        </mc:AlternateContent>
      </w:r>
    </w:p>
    <w:p w14:paraId="6F2465F5" w14:textId="79005167" w:rsidR="00E5044F" w:rsidRDefault="008C09DF" w:rsidP="00E5044F">
      <w:pPr>
        <w:spacing w:line="240" w:lineRule="auto"/>
        <w:rPr>
          <w:rFonts w:cs="Arial"/>
          <w:lang w:val="ru-RU"/>
        </w:rPr>
      </w:pPr>
      <w:r>
        <w:rPr>
          <w:rFonts w:cs="Arial"/>
          <w:noProof/>
          <w:lang w:val="ru-RU"/>
        </w:rPr>
        <mc:AlternateContent>
          <mc:Choice Requires="wps">
            <w:drawing>
              <wp:anchor distT="0" distB="0" distL="114300" distR="114300" simplePos="0" relativeHeight="252209152" behindDoc="0" locked="0" layoutInCell="1" allowOverlap="1" wp14:anchorId="1B952F56" wp14:editId="3FF301A8">
                <wp:simplePos x="0" y="0"/>
                <wp:positionH relativeFrom="column">
                  <wp:posOffset>3433445</wp:posOffset>
                </wp:positionH>
                <wp:positionV relativeFrom="paragraph">
                  <wp:posOffset>83820</wp:posOffset>
                </wp:positionV>
                <wp:extent cx="1270000" cy="658591"/>
                <wp:effectExtent l="0" t="0" r="0" b="1905"/>
                <wp:wrapNone/>
                <wp:docPr id="482" name="Text Box 482"/>
                <wp:cNvGraphicFramePr/>
                <a:graphic xmlns:a="http://schemas.openxmlformats.org/drawingml/2006/main">
                  <a:graphicData uri="http://schemas.microsoft.com/office/word/2010/wordprocessingShape">
                    <wps:wsp>
                      <wps:cNvSpPr txBox="1"/>
                      <wps:spPr>
                        <a:xfrm>
                          <a:off x="0" y="0"/>
                          <a:ext cx="1270000" cy="658591"/>
                        </a:xfrm>
                        <a:prstGeom prst="rect">
                          <a:avLst/>
                        </a:prstGeom>
                        <a:solidFill>
                          <a:schemeClr val="lt1"/>
                        </a:solidFill>
                        <a:ln w="6350">
                          <a:noFill/>
                        </a:ln>
                      </wps:spPr>
                      <wps:txbx>
                        <w:txbxContent>
                          <w:p w14:paraId="20D0DE2A" w14:textId="14887A0F" w:rsidR="008B11E2" w:rsidRDefault="008B11E2">
                            <w:proofErr w:type="spellStart"/>
                            <w:r w:rsidRPr="008C09DF">
                              <w:t>встроенный</w:t>
                            </w:r>
                            <w:proofErr w:type="spellEnd"/>
                            <w:r w:rsidRPr="008C09DF">
                              <w:t xml:space="preserve"> </w:t>
                            </w:r>
                            <w:proofErr w:type="spellStart"/>
                            <w:r w:rsidRPr="008C09DF">
                              <w:t>мыльный</w:t>
                            </w:r>
                            <w:proofErr w:type="spellEnd"/>
                            <w:r w:rsidRPr="008C09DF">
                              <w:t xml:space="preserve"> </w:t>
                            </w:r>
                            <w:proofErr w:type="spellStart"/>
                            <w:r w:rsidRPr="008C09DF">
                              <w:t>флакон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2F56" id="Text Box 482" o:spid="_x0000_s1037" type="#_x0000_t202" style="position:absolute;left:0;text-align:left;margin-left:270.35pt;margin-top:6.6pt;width:100pt;height:51.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" fillcolor="white [3201]" stroked="f" strokeweight=".5pt">
                <v:textbox>
                  <w:txbxContent>
                    <w:p w14:paraId="20D0DE2A" w14:textId="14887A0F" w:rsidR="008B11E2" w:rsidRDefault="008B11E2">
                      <w:proofErr w:type="spellStart"/>
                      <w:r w:rsidRPr="008C09DF">
                        <w:t>встроенный</w:t>
                      </w:r>
                      <w:proofErr w:type="spellEnd"/>
                      <w:r w:rsidRPr="008C09DF">
                        <w:t xml:space="preserve"> </w:t>
                      </w:r>
                      <w:proofErr w:type="spellStart"/>
                      <w:r w:rsidRPr="008C09DF">
                        <w:t>мыльный</w:t>
                      </w:r>
                      <w:proofErr w:type="spellEnd"/>
                      <w:r w:rsidRPr="008C09DF">
                        <w:t xml:space="preserve"> </w:t>
                      </w:r>
                      <w:proofErr w:type="spellStart"/>
                      <w:r w:rsidRPr="008C09DF">
                        <w:t>флакон</w:t>
                      </w:r>
                      <w:proofErr w:type="spellEnd"/>
                    </w:p>
                  </w:txbxContent>
                </v:textbox>
              </v:shape>
            </w:pict>
          </mc:Fallback>
        </mc:AlternateContent>
      </w:r>
    </w:p>
    <w:p w14:paraId="5893F092" w14:textId="2A5C1763" w:rsidR="00E5044F" w:rsidRDefault="00E5044F" w:rsidP="00E5044F">
      <w:pPr>
        <w:spacing w:line="240" w:lineRule="auto"/>
        <w:ind w:firstLine="360"/>
        <w:rPr>
          <w:rFonts w:cs="Arial"/>
          <w:lang w:val="ru-RU"/>
        </w:rPr>
      </w:pPr>
    </w:p>
    <w:p w14:paraId="3E80F080" w14:textId="223A57C1" w:rsidR="00E5044F" w:rsidRDefault="00EB65CC" w:rsidP="00E5044F">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19392" behindDoc="1" locked="0" layoutInCell="1" allowOverlap="1" wp14:anchorId="29C68750" wp14:editId="4A7ABBD1">
                <wp:simplePos x="0" y="0"/>
                <wp:positionH relativeFrom="column">
                  <wp:posOffset>-84455</wp:posOffset>
                </wp:positionH>
                <wp:positionV relativeFrom="paragraph">
                  <wp:posOffset>163830</wp:posOffset>
                </wp:positionV>
                <wp:extent cx="1270000" cy="48260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6CA50B6C"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3B426525" w14:textId="0BC70204" w:rsidR="008B11E2" w:rsidRPr="00EB65CC" w:rsidRDefault="008B11E2" w:rsidP="00EB65CC">
                            <w:pPr>
                              <w:rPr>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8750" id="Text Box 490" o:spid="_x0000_s1038" type="#_x0000_t202" style="position:absolute;left:0;text-align:left;margin-left:-6.65pt;margin-top:12.9pt;width:100pt;height:38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" fillcolor="white [3201]" stroked="f" strokeweight=".5pt">
                <v:textbox>
                  <w:txbxContent>
                    <w:p w14:paraId="6CA50B6C"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3B426525" w14:textId="0BC70204" w:rsidR="008B11E2" w:rsidRPr="00EB65CC" w:rsidRDefault="008B11E2" w:rsidP="00EB65CC">
                      <w:pPr>
                        <w:rPr>
                          <w:lang w:val="bg-BG"/>
                        </w:rPr>
                      </w:pPr>
                    </w:p>
                  </w:txbxContent>
                </v:textbox>
              </v:shape>
            </w:pict>
          </mc:Fallback>
        </mc:AlternateContent>
      </w:r>
    </w:p>
    <w:p w14:paraId="739721B5" w14:textId="2B962654" w:rsidR="00E5044F" w:rsidRDefault="00BD5232" w:rsidP="00BD5232">
      <w:pPr>
        <w:tabs>
          <w:tab w:val="left" w:pos="886"/>
        </w:tabs>
        <w:spacing w:line="240" w:lineRule="auto"/>
        <w:ind w:firstLine="360"/>
        <w:rPr>
          <w:rFonts w:cs="Arial"/>
          <w:lang w:val="ru-RU"/>
        </w:rPr>
      </w:pPr>
      <w:r>
        <w:rPr>
          <w:rFonts w:cs="Arial"/>
          <w:lang w:val="ru-RU"/>
        </w:rPr>
        <w:tab/>
      </w:r>
    </w:p>
    <w:p w14:paraId="07F51A56" w14:textId="77777777" w:rsidR="00E5044F" w:rsidRDefault="00E5044F" w:rsidP="00E5044F">
      <w:pPr>
        <w:spacing w:line="240" w:lineRule="auto"/>
        <w:ind w:firstLine="360"/>
        <w:rPr>
          <w:rFonts w:cs="Arial"/>
          <w:lang w:val="ru-RU"/>
        </w:rPr>
      </w:pPr>
    </w:p>
    <w:p w14:paraId="61001933" w14:textId="33453F63" w:rsidR="00E5044F" w:rsidRDefault="00EB65CC" w:rsidP="00E5044F">
      <w:pPr>
        <w:spacing w:line="240" w:lineRule="auto"/>
        <w:ind w:firstLine="360"/>
        <w:rPr>
          <w:rFonts w:cs="Arial"/>
          <w:lang w:val="ru-RU"/>
        </w:rPr>
      </w:pPr>
      <w:r>
        <w:rPr>
          <w:rFonts w:cs="Arial"/>
          <w:noProof/>
          <w:lang w:val="ru-RU"/>
        </w:rPr>
        <mc:AlternateContent>
          <mc:Choice Requires="wps">
            <w:drawing>
              <wp:anchor distT="0" distB="0" distL="114300" distR="114300" simplePos="0" relativeHeight="252221440" behindDoc="0" locked="0" layoutInCell="1" allowOverlap="1" wp14:anchorId="3BCB798B" wp14:editId="6945D476">
                <wp:simplePos x="0" y="0"/>
                <wp:positionH relativeFrom="column">
                  <wp:posOffset>-84455</wp:posOffset>
                </wp:positionH>
                <wp:positionV relativeFrom="paragraph">
                  <wp:posOffset>73660</wp:posOffset>
                </wp:positionV>
                <wp:extent cx="1270000" cy="482600"/>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24227131" w14:textId="5E84950E" w:rsidR="008B11E2" w:rsidRDefault="008B11E2" w:rsidP="00EB65CC">
                            <w:pPr>
                              <w:rPr>
                                <w:lang w:val="bg-BG"/>
                              </w:rPr>
                            </w:pPr>
                            <w:r>
                              <w:rPr>
                                <w:lang w:val="bg-BG"/>
                              </w:rPr>
                              <w:t>Турбо</w:t>
                            </w:r>
                          </w:p>
                          <w:p w14:paraId="1F5715BA" w14:textId="1916B2F7" w:rsidR="008B11E2" w:rsidRPr="00EB65CC" w:rsidRDefault="008B11E2" w:rsidP="00EB65CC">
                            <w:pPr>
                              <w:rPr>
                                <w:lang w:val="bg-BG"/>
                              </w:rPr>
                            </w:pPr>
                            <w:proofErr w:type="spellStart"/>
                            <w:r>
                              <w:rPr>
                                <w:lang w:val="bg-BG"/>
                              </w:rPr>
                              <w:t>сопло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798B" id="Text Box 491" o:spid="_x0000_s1039" type="#_x0000_t202" style="position:absolute;left:0;text-align:left;margin-left:-6.65pt;margin-top:5.8pt;width:100pt;height:3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" fillcolor="white [3201]" stroked="f" strokeweight=".5pt">
                <v:textbox>
                  <w:txbxContent>
                    <w:p w14:paraId="24227131" w14:textId="5E84950E" w:rsidR="008B11E2" w:rsidRDefault="008B11E2" w:rsidP="00EB65CC">
                      <w:pPr>
                        <w:rPr>
                          <w:lang w:val="bg-BG"/>
                        </w:rPr>
                      </w:pPr>
                      <w:r>
                        <w:rPr>
                          <w:lang w:val="bg-BG"/>
                        </w:rPr>
                        <w:t>Турбо</w:t>
                      </w:r>
                    </w:p>
                    <w:p w14:paraId="1F5715BA" w14:textId="1916B2F7" w:rsidR="008B11E2" w:rsidRPr="00EB65CC" w:rsidRDefault="008B11E2" w:rsidP="00EB65CC">
                      <w:pPr>
                        <w:rPr>
                          <w:lang w:val="bg-BG"/>
                        </w:rPr>
                      </w:pPr>
                      <w:proofErr w:type="spellStart"/>
                      <w:r>
                        <w:rPr>
                          <w:lang w:val="bg-BG"/>
                        </w:rPr>
                        <w:t>сопло</w:t>
                      </w:r>
                      <w:proofErr w:type="spellEnd"/>
                    </w:p>
                  </w:txbxContent>
                </v:textbox>
              </v:shape>
            </w:pict>
          </mc:Fallback>
        </mc:AlternateContent>
      </w:r>
    </w:p>
    <w:p w14:paraId="5BD3B010" w14:textId="3A19D0E4" w:rsidR="00E5044F" w:rsidRDefault="00E5044F" w:rsidP="00E5044F">
      <w:pPr>
        <w:spacing w:line="240" w:lineRule="auto"/>
        <w:ind w:firstLine="360"/>
        <w:rPr>
          <w:rFonts w:cs="Arial"/>
          <w:lang w:val="ru-RU"/>
        </w:rPr>
      </w:pPr>
    </w:p>
    <w:p w14:paraId="63163D49" w14:textId="77777777" w:rsidR="00E5044F" w:rsidRDefault="00E5044F" w:rsidP="00E5044F">
      <w:pPr>
        <w:spacing w:line="240" w:lineRule="auto"/>
        <w:ind w:firstLine="360"/>
        <w:rPr>
          <w:rFonts w:cs="Arial"/>
          <w:lang w:val="ru-RU"/>
        </w:rPr>
      </w:pPr>
    </w:p>
    <w:p w14:paraId="673A13CD" w14:textId="6AB223B9" w:rsidR="00E5044F" w:rsidRDefault="00E5044F" w:rsidP="00E5044F">
      <w:pPr>
        <w:spacing w:line="240" w:lineRule="auto"/>
        <w:ind w:firstLine="360"/>
        <w:rPr>
          <w:rFonts w:cs="Arial"/>
          <w:lang w:val="ru-RU"/>
        </w:rPr>
      </w:pPr>
    </w:p>
    <w:p w14:paraId="3A168A19" w14:textId="58F9FA05" w:rsidR="00E5044F" w:rsidRPr="009C3FFA" w:rsidRDefault="00E5044F" w:rsidP="00E5044F">
      <w:pPr>
        <w:spacing w:line="240" w:lineRule="auto"/>
        <w:ind w:firstLine="360"/>
        <w:rPr>
          <w:rFonts w:cs="Arial"/>
          <w:lang w:val="ru-RU"/>
        </w:rPr>
      </w:pPr>
      <w:r w:rsidRPr="009C3FFA">
        <w:rPr>
          <w:rFonts w:cs="Arial"/>
          <w:lang w:val="ru-RU"/>
        </w:rPr>
        <w:t>Данное руководство по эксплуатации относится к нескольким моделям с различными характеристиками. Компоненты, которые установлены не во всех моделях и связанных с ними приложениях, помечены следующим образом.</w:t>
      </w:r>
    </w:p>
    <w:p w14:paraId="0DBCA6C5" w14:textId="77777777" w:rsidR="00E5044F" w:rsidRDefault="00E5044F" w:rsidP="00E5044F">
      <w:pPr>
        <w:spacing w:line="240" w:lineRule="auto"/>
        <w:ind w:firstLine="360"/>
        <w:rPr>
          <w:rFonts w:cs="Arial"/>
          <w:lang w:val="ru-RU"/>
        </w:rPr>
      </w:pPr>
      <w:r w:rsidRPr="0050338E">
        <w:rPr>
          <w:rFonts w:cs="Arial"/>
          <w:lang w:val="ru-RU"/>
        </w:rPr>
        <w:t>Разрешается применять только те насадки, которые специально одобрены для использования с Вашей конкретной моделью.</w:t>
      </w:r>
    </w:p>
    <w:p w14:paraId="56933CF1" w14:textId="1687F296" w:rsidR="00E5044F" w:rsidRPr="00AC332A" w:rsidRDefault="00E5044F" w:rsidP="009C3FFA">
      <w:pPr>
        <w:spacing w:line="240" w:lineRule="auto"/>
        <w:ind w:firstLine="360"/>
        <w:rPr>
          <w:rFonts w:cs="Arial"/>
          <w:color w:val="000000"/>
          <w:szCs w:val="21"/>
          <w:lang w:val="ru-RU"/>
        </w:rPr>
        <w:sectPr w:rsidR="00E5044F" w:rsidRPr="00AC332A" w:rsidSect="007E22B3">
          <w:footerReference w:type="default" r:id="rId37"/>
          <w:pgSz w:w="11910" w:h="16840"/>
          <w:pgMar w:top="1054" w:right="1372" w:bottom="1420" w:left="2033" w:header="455" w:footer="1393" w:gutter="0"/>
          <w:cols w:space="720"/>
        </w:sectPr>
      </w:pPr>
    </w:p>
    <w:p w14:paraId="25EC38E7" w14:textId="18129353" w:rsidR="00E43253" w:rsidRDefault="000B7ED6" w:rsidP="00241D1C">
      <w:pPr>
        <w:pStyle w:val="1"/>
        <w:numPr>
          <w:ilvl w:val="0"/>
          <w:numId w:val="30"/>
        </w:numPr>
      </w:pPr>
      <w:bookmarkStart w:id="1" w:name="_gjdgxs" w:colFirst="0" w:colLast="0"/>
      <w:bookmarkStart w:id="2" w:name="_Toc103589430"/>
      <w:bookmarkEnd w:id="1"/>
      <w:r>
        <w:rPr>
          <w:lang w:val="ru-RU"/>
        </w:rPr>
        <w:lastRenderedPageBreak/>
        <w:t>Использование по назначению</w:t>
      </w:r>
      <w:bookmarkEnd w:id="2"/>
    </w:p>
    <w:p w14:paraId="528BC754" w14:textId="23271525" w:rsidR="00586E7F" w:rsidRPr="00F1721E" w:rsidRDefault="00426DC9" w:rsidP="00105DCE">
      <w:pPr>
        <w:spacing w:line="240" w:lineRule="auto"/>
        <w:ind w:firstLine="567"/>
        <w:rPr>
          <w:rFonts w:cs="Arial"/>
          <w:color w:val="000000"/>
          <w:szCs w:val="21"/>
          <w:lang w:val="ru-RU"/>
        </w:rPr>
      </w:pPr>
      <w:bookmarkStart w:id="3" w:name="_30j0zll" w:colFirst="0" w:colLast="0"/>
      <w:bookmarkEnd w:id="3"/>
      <w:r w:rsidRPr="00F1721E">
        <w:rPr>
          <w:rFonts w:cs="Arial"/>
          <w:color w:val="000000"/>
          <w:szCs w:val="21"/>
          <w:lang w:val="ru-RU"/>
        </w:rPr>
        <w:t xml:space="preserve">Устройство в стандартном исполнении предназначено в качестве </w:t>
      </w:r>
      <w:r w:rsidR="00105DCE" w:rsidRPr="00105DCE">
        <w:rPr>
          <w:rFonts w:cs="Arial"/>
          <w:color w:val="000000"/>
          <w:szCs w:val="21"/>
          <w:lang w:val="ru-RU"/>
        </w:rPr>
        <w:t>мойка высокого давления</w:t>
      </w:r>
      <w:r w:rsidR="006C1E05" w:rsidRPr="00F1721E">
        <w:rPr>
          <w:rFonts w:cs="Arial"/>
          <w:color w:val="000000"/>
          <w:szCs w:val="21"/>
          <w:lang w:val="ru-RU"/>
        </w:rPr>
        <w:t xml:space="preserve"> </w:t>
      </w:r>
      <w:r w:rsidRPr="00F1721E">
        <w:rPr>
          <w:rFonts w:cs="Arial"/>
          <w:color w:val="000000"/>
          <w:szCs w:val="21"/>
          <w:lang w:val="ru-RU"/>
        </w:rPr>
        <w:t xml:space="preserve">для личного пользования, т. е. для использования в </w:t>
      </w:r>
      <w:r w:rsidR="00105DCE">
        <w:rPr>
          <w:rFonts w:cs="Arial"/>
          <w:color w:val="000000"/>
          <w:szCs w:val="21"/>
          <w:lang w:val="ru-RU"/>
        </w:rPr>
        <w:t xml:space="preserve">дому или </w:t>
      </w:r>
      <w:r w:rsidRPr="00F1721E">
        <w:rPr>
          <w:rFonts w:cs="Arial"/>
          <w:color w:val="000000"/>
          <w:szCs w:val="21"/>
          <w:lang w:val="ru-RU"/>
        </w:rPr>
        <w:t xml:space="preserve">саду. </w:t>
      </w:r>
      <w:r w:rsidR="00216EC3" w:rsidRPr="00F1721E">
        <w:rPr>
          <w:rFonts w:cs="Arial"/>
          <w:color w:val="000000"/>
          <w:szCs w:val="21"/>
          <w:lang w:val="ru-RU"/>
        </w:rPr>
        <w:t>Обратите внимание на то, что наши устройства не предназначены для использования в коммерческих или промышленных целях.</w:t>
      </w:r>
    </w:p>
    <w:p w14:paraId="2B84DD35" w14:textId="6E4FE814" w:rsidR="00105DCE" w:rsidRDefault="00105DCE" w:rsidP="00F1721E">
      <w:pPr>
        <w:spacing w:line="240" w:lineRule="auto"/>
        <w:ind w:firstLine="567"/>
        <w:rPr>
          <w:rFonts w:cs="Arial"/>
          <w:color w:val="000000"/>
          <w:szCs w:val="21"/>
          <w:lang w:val="ru-RU"/>
        </w:rPr>
      </w:pPr>
      <w:r>
        <w:rPr>
          <w:rFonts w:cs="Arial"/>
          <w:color w:val="000000"/>
          <w:szCs w:val="21"/>
          <w:lang w:val="ru-RU"/>
        </w:rPr>
        <w:t>М</w:t>
      </w:r>
      <w:r w:rsidRPr="00105DCE">
        <w:rPr>
          <w:rFonts w:cs="Arial"/>
          <w:color w:val="000000"/>
          <w:szCs w:val="21"/>
          <w:lang w:val="ru-RU"/>
        </w:rPr>
        <w:t>ойка высокого давления</w:t>
      </w:r>
      <w:r w:rsidR="00586E7F" w:rsidRPr="00F1721E">
        <w:rPr>
          <w:rFonts w:cs="Arial"/>
          <w:color w:val="000000"/>
          <w:szCs w:val="21"/>
          <w:lang w:val="ru-RU"/>
        </w:rPr>
        <w:t xml:space="preserve"> используется </w:t>
      </w:r>
      <w:r w:rsidRPr="00105DCE">
        <w:rPr>
          <w:rFonts w:cs="Arial"/>
          <w:color w:val="000000"/>
          <w:szCs w:val="21"/>
          <w:lang w:val="ru-RU"/>
        </w:rPr>
        <w:t>для очистки поверхности под сильным давлением. Данное оборудование имеет множество функций и используется для мытья автомобилей, мотоциклов, велосипедов и других транспортных средств, а также мытья садовой мебели и половых покрытий способных выдержать высокое давление</w:t>
      </w:r>
      <w:r>
        <w:rPr>
          <w:rFonts w:cs="Arial"/>
          <w:color w:val="000000"/>
          <w:szCs w:val="21"/>
          <w:lang w:val="ru-RU"/>
        </w:rPr>
        <w:t xml:space="preserve"> (</w:t>
      </w:r>
      <w:r w:rsidRPr="00105DCE">
        <w:rPr>
          <w:rFonts w:cs="Arial"/>
          <w:color w:val="000000"/>
          <w:szCs w:val="21"/>
          <w:lang w:val="ru-RU"/>
        </w:rPr>
        <w:t>изучите инструкцию оборудования и материалов, подвергаемых мытью)</w:t>
      </w:r>
    </w:p>
    <w:p w14:paraId="54026734" w14:textId="328821C9" w:rsidR="00426DC9" w:rsidRPr="00F1721E" w:rsidRDefault="00105DCE" w:rsidP="00F1721E">
      <w:pPr>
        <w:spacing w:line="240" w:lineRule="auto"/>
        <w:ind w:firstLine="567"/>
        <w:rPr>
          <w:rFonts w:cs="Arial"/>
          <w:color w:val="000000"/>
          <w:szCs w:val="21"/>
          <w:lang w:val="ru-RU"/>
        </w:rPr>
      </w:pPr>
      <w:r w:rsidRPr="00F1721E">
        <w:rPr>
          <w:rFonts w:cs="Arial"/>
          <w:color w:val="000000"/>
          <w:szCs w:val="21"/>
          <w:lang w:val="ru-RU"/>
        </w:rPr>
        <w:t xml:space="preserve"> </w:t>
      </w:r>
      <w:r w:rsidR="00426DC9" w:rsidRPr="00F1721E">
        <w:rPr>
          <w:rFonts w:cs="Arial"/>
          <w:color w:val="000000"/>
          <w:szCs w:val="21"/>
          <w:lang w:val="ru-RU"/>
        </w:rPr>
        <w:t>Для обеспечения надлежащего использования и технического обслуживания устройства мы советуем Вам тщательно соблюдать и хранить инструкции по эксплуатации, поставляемые производителем. Руководство содержит подробную информацию об условиях эксплуатации и техобслуживания.</w:t>
      </w:r>
    </w:p>
    <w:p w14:paraId="73A64BF4" w14:textId="61125773" w:rsidR="00F97813" w:rsidRPr="00436333" w:rsidRDefault="00216EC3" w:rsidP="00436333">
      <w:pPr>
        <w:spacing w:line="240" w:lineRule="auto"/>
        <w:ind w:firstLine="567"/>
        <w:rPr>
          <w:rFonts w:cs="Arial"/>
          <w:color w:val="000000"/>
          <w:szCs w:val="21"/>
          <w:lang w:val="ru-RU"/>
        </w:rPr>
      </w:pPr>
      <w:r w:rsidRPr="00F1721E">
        <w:rPr>
          <w:rFonts w:cs="Arial"/>
          <w:color w:val="000000"/>
          <w:szCs w:val="21"/>
          <w:lang w:val="ru-RU"/>
        </w:rPr>
        <w:t>Содержащаяся в руководстве информация основана на технических характеристиках, имеющихся на момент выпуска руководства. Технические характеристики могут быть изменены без предварительного уведомления, так как мы постоянно стремимся повышать качество нашей продукции. Особое внимание должно быть обращено на указания по безопасной работе, не соблюдение которых может привести к возникновению опасных ситуаций.</w:t>
      </w:r>
      <w:r w:rsidR="00843EDA" w:rsidRPr="00843EDA">
        <w:rPr>
          <w:noProof/>
          <w:sz w:val="36"/>
          <w:szCs w:val="36"/>
          <w:lang w:val="en-GB"/>
        </w:rPr>
        <w:drawing>
          <wp:anchor distT="0" distB="0" distL="114300" distR="114300" simplePos="0" relativeHeight="251694080" behindDoc="0" locked="0" layoutInCell="1" allowOverlap="1" wp14:anchorId="56911A2E" wp14:editId="741FA6F0">
            <wp:simplePos x="0" y="0"/>
            <wp:positionH relativeFrom="column">
              <wp:posOffset>-13831</wp:posOffset>
            </wp:positionH>
            <wp:positionV relativeFrom="paragraph">
              <wp:posOffset>128905</wp:posOffset>
            </wp:positionV>
            <wp:extent cx="508000" cy="487405"/>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508000" cy="487405"/>
                    </a:xfrm>
                    <a:prstGeom prst="rect">
                      <a:avLst/>
                    </a:prstGeom>
                  </pic:spPr>
                </pic:pic>
              </a:graphicData>
            </a:graphic>
            <wp14:sizeRelH relativeFrom="page">
              <wp14:pctWidth>0</wp14:pctWidth>
            </wp14:sizeRelH>
            <wp14:sizeRelV relativeFrom="page">
              <wp14:pctHeight>0</wp14:pctHeight>
            </wp14:sizeRelV>
          </wp:anchor>
        </w:drawing>
      </w:r>
    </w:p>
    <w:p w14:paraId="609E43AB" w14:textId="75FFC923" w:rsidR="00F97813" w:rsidRPr="00216EC3" w:rsidRDefault="00C031AA" w:rsidP="00216EC3">
      <w:pPr>
        <w:pStyle w:val="Default"/>
        <w:ind w:firstLine="426"/>
        <w:rPr>
          <w:rFonts w:ascii="Verdana" w:hAnsi="Verdana"/>
          <w:spacing w:val="2"/>
          <w:kern w:val="2"/>
          <w:sz w:val="22"/>
          <w:szCs w:val="22"/>
          <w:lang w:val="ru-RU"/>
        </w:rPr>
      </w:pPr>
      <w:r>
        <w:rPr>
          <w:rFonts w:ascii="Verdana" w:hAnsi="Verdana"/>
          <w:b/>
          <w:spacing w:val="2"/>
          <w:kern w:val="2"/>
          <w:sz w:val="22"/>
          <w:szCs w:val="22"/>
          <w:lang w:val="ru-RU"/>
        </w:rPr>
        <w:t xml:space="preserve">       </w:t>
      </w:r>
      <w:r w:rsidR="00426DC9" w:rsidRPr="00426DC9">
        <w:rPr>
          <w:rFonts w:ascii="Verdana" w:hAnsi="Verdana"/>
          <w:b/>
          <w:spacing w:val="2"/>
          <w:kern w:val="2"/>
          <w:sz w:val="22"/>
          <w:szCs w:val="22"/>
          <w:lang w:val="ru-RU"/>
        </w:rPr>
        <w:t>ОСТОРОЖНО</w:t>
      </w:r>
      <w:r w:rsidR="00426DC9" w:rsidRPr="00426DC9">
        <w:rPr>
          <w:rFonts w:ascii="Verdana" w:hAnsi="Verdana"/>
          <w:spacing w:val="2"/>
          <w:kern w:val="2"/>
          <w:sz w:val="22"/>
          <w:szCs w:val="22"/>
          <w:lang w:val="ru-RU"/>
        </w:rPr>
        <w:t xml:space="preserve">: </w:t>
      </w:r>
    </w:p>
    <w:p w14:paraId="6705683D" w14:textId="653EF6DC" w:rsidR="00105DCE" w:rsidRPr="00C031AA" w:rsidRDefault="00426DC9" w:rsidP="00436333">
      <w:pPr>
        <w:pStyle w:val="Default"/>
        <w:ind w:firstLine="426"/>
        <w:rPr>
          <w:rFonts w:ascii="Verdana" w:hAnsi="Verdana"/>
          <w:color w:val="auto"/>
          <w:spacing w:val="2"/>
          <w:kern w:val="2"/>
          <w:sz w:val="22"/>
          <w:szCs w:val="22"/>
          <w:lang w:val="ru-RU"/>
        </w:rPr>
      </w:pPr>
      <w:r w:rsidRPr="00426DC9">
        <w:rPr>
          <w:rFonts w:ascii="Verdana" w:hAnsi="Verdana"/>
          <w:color w:val="auto"/>
          <w:spacing w:val="2"/>
          <w:kern w:val="2"/>
          <w:sz w:val="22"/>
          <w:szCs w:val="22"/>
          <w:lang w:val="ru-RU"/>
        </w:rPr>
        <w:t>Устройство должно использоваться только по назначению. Любое другое использование считается неправильным применением. Ответственность за любой ущерб или травму любого рода несёт оператор, а не производитель.</w:t>
      </w:r>
    </w:p>
    <w:bookmarkStart w:id="4" w:name="_Toc256000000"/>
    <w:p w14:paraId="0B333DBD" w14:textId="14C1BFB5" w:rsidR="00D231DD" w:rsidRDefault="00E25637" w:rsidP="00D231DD">
      <w:pPr>
        <w:pStyle w:val="1"/>
        <w:ind w:firstLine="0"/>
        <w:rPr>
          <w:lang w:val="ru-RU"/>
        </w:rPr>
      </w:pPr>
      <w:r>
        <w:rPr>
          <w:rFonts w:ascii="Arial" w:hAnsi="Arial" w:cs="Arial"/>
          <w:noProof/>
          <w:sz w:val="24"/>
          <w:lang w:val="ru-RU"/>
        </w:rPr>
        <mc:AlternateContent>
          <mc:Choice Requires="wpg">
            <w:drawing>
              <wp:anchor distT="0" distB="0" distL="114300" distR="114300" simplePos="0" relativeHeight="251902976" behindDoc="0" locked="0" layoutInCell="1" allowOverlap="1" wp14:anchorId="48452377" wp14:editId="502058A6">
                <wp:simplePos x="0" y="0"/>
                <wp:positionH relativeFrom="column">
                  <wp:posOffset>-74735</wp:posOffset>
                </wp:positionH>
                <wp:positionV relativeFrom="paragraph">
                  <wp:posOffset>467213</wp:posOffset>
                </wp:positionV>
                <wp:extent cx="582295" cy="554355"/>
                <wp:effectExtent l="12700" t="12700" r="14605" b="17145"/>
                <wp:wrapNone/>
                <wp:docPr id="474" name="Group 474"/>
                <wp:cNvGraphicFramePr/>
                <a:graphic xmlns:a="http://schemas.openxmlformats.org/drawingml/2006/main">
                  <a:graphicData uri="http://schemas.microsoft.com/office/word/2010/wordprocessingGroup">
                    <wpg:wgp>
                      <wpg:cNvGrpSpPr/>
                      <wpg:grpSpPr>
                        <a:xfrm>
                          <a:off x="0" y="0"/>
                          <a:ext cx="582295" cy="554355"/>
                          <a:chOff x="0" y="0"/>
                          <a:chExt cx="582295" cy="554355"/>
                        </a:xfrm>
                      </wpg:grpSpPr>
                      <wps:wsp>
                        <wps:cNvPr id="22" name="Rounded Rectangle 15"/>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Picture 29" descr="Shape&#10;&#10;Description automatically generated">
                            <a:extLst>
                              <a:ext uri="{FF2B5EF4-FFF2-40B4-BE49-F238E27FC236}">
                                <a16:creationId xmlns:a16="http://schemas.microsoft.com/office/drawing/2014/main" id="{3BE75242-BD4E-7FE9-D50D-D324D4079030}"/>
                              </a:ext>
                            </a:extLst>
                          </pic:cNvPr>
                          <pic:cNvPicPr>
                            <a:picLocks noChangeAspect="1"/>
                          </pic:cNvPicPr>
                        </pic:nvPicPr>
                        <pic:blipFill>
                          <a:blip r:embed="rId38" cstate="hqprint">
                            <a:extLst>
                              <a:ext uri="{28A0092B-C50C-407E-A947-70E740481C1C}">
                                <a14:useLocalDpi xmlns:a14="http://schemas.microsoft.com/office/drawing/2010/main"/>
                              </a:ext>
                            </a:extLst>
                          </a:blip>
                          <a:stretch>
                            <a:fillRect/>
                          </a:stretch>
                        </pic:blipFill>
                        <pic:spPr>
                          <a:xfrm>
                            <a:off x="43571" y="43571"/>
                            <a:ext cx="499110" cy="42164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D8A519" id="Group 474" o:spid="_x0000_s1026" style="position:absolute;margin-left:-5.9pt;margin-top:36.8pt;width:45.85pt;height:43.65pt;z-index:251902976" coordsize="5822,55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">
                <v:roundrect id="Rounded Rectangle 15" o:spid="_x0000_s1027" style="position:absolute;width:5822;height:55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" fillcolor="white [3212]" strokecolor="gray [1629]" strokeweight="2pt"/>
                <v:shape id="Picture 29" o:spid="_x0000_s1028" type="#_x0000_t75" alt="Shape&#10;&#10;Description automatically generated" style="position:absolute;left:435;top:435;width:4991;height:4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">
                  <v:imagedata r:id="rId39" o:title="Shape&#10;&#10;Description automatically generated"/>
                </v:shape>
              </v:group>
            </w:pict>
          </mc:Fallback>
        </mc:AlternateContent>
      </w:r>
      <w:r w:rsidR="007845D7" w:rsidRPr="00B07624">
        <w:rPr>
          <w:rFonts w:ascii="Arial" w:hAnsi="Arial" w:cs="Arial"/>
          <w:noProof/>
          <w:sz w:val="24"/>
          <w:lang w:val="ru-RU"/>
        </w:rPr>
        <mc:AlternateContent>
          <mc:Choice Requires="wps">
            <w:drawing>
              <wp:anchor distT="0" distB="0" distL="114300" distR="114300" simplePos="0" relativeHeight="251683840" behindDoc="0" locked="0" layoutInCell="1" allowOverlap="1" wp14:anchorId="55D27AC1" wp14:editId="216825E3">
                <wp:simplePos x="0" y="0"/>
                <wp:positionH relativeFrom="column">
                  <wp:posOffset>630018</wp:posOffset>
                </wp:positionH>
                <wp:positionV relativeFrom="paragraph">
                  <wp:posOffset>384176</wp:posOffset>
                </wp:positionV>
                <wp:extent cx="5250791" cy="1561514"/>
                <wp:effectExtent l="0" t="0" r="0" b="0"/>
                <wp:wrapNone/>
                <wp:docPr id="141"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791" cy="156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654D" w14:textId="16B8125D" w:rsidR="008B11E2" w:rsidRPr="00E71853" w:rsidRDefault="008B11E2" w:rsidP="004F0B05">
                            <w:pPr>
                              <w:rPr>
                                <w:rFonts w:cs="Arial"/>
                                <w:b/>
                                <w:bCs/>
                                <w:color w:val="000000"/>
                                <w:lang w:val="ru-RU"/>
                              </w:rPr>
                            </w:pPr>
                            <w:r w:rsidRPr="00E71853">
                              <w:rPr>
                                <w:rFonts w:cs="Arial"/>
                                <w:b/>
                                <w:bCs/>
                                <w:color w:val="000000"/>
                                <w:lang w:val="ru-RU"/>
                              </w:rPr>
                              <w:t xml:space="preserve">Внимание! </w:t>
                            </w:r>
                            <w:r>
                              <w:rPr>
                                <w:rFonts w:cs="Arial"/>
                                <w:b/>
                                <w:bCs/>
                                <w:color w:val="000000"/>
                                <w:lang w:val="ru-RU"/>
                              </w:rPr>
                              <w:t>Предупреждение! Опасность!</w:t>
                            </w:r>
                          </w:p>
                          <w:p w14:paraId="6FB0FA42" w14:textId="75969B48" w:rsidR="008B11E2" w:rsidRPr="00E25637" w:rsidRDefault="008B11E2" w:rsidP="00E25637">
                            <w:pPr>
                              <w:spacing w:before="78"/>
                              <w:ind w:right="389"/>
                              <w:jc w:val="left"/>
                              <w:rPr>
                                <w:rFonts w:cs="Arial"/>
                                <w:spacing w:val="-2"/>
                                <w:lang w:val="ru-RU"/>
                              </w:rPr>
                            </w:pPr>
                            <w:r>
                              <w:rPr>
                                <w:rFonts w:cs="Arial"/>
                                <w:spacing w:val="-2"/>
                                <w:lang w:val="ru-RU"/>
                              </w:rPr>
                              <w:t>С</w:t>
                            </w:r>
                            <w:r w:rsidRPr="00EE393E">
                              <w:rPr>
                                <w:rFonts w:cs="Arial"/>
                                <w:spacing w:val="-2"/>
                                <w:lang w:val="ru-RU"/>
                              </w:rPr>
                              <w:t>имвол, сопровождаемый этими словами, обращает внимание на действия или ситуации, которые чреваты травмами оператора и окружающих его людей,</w:t>
                            </w:r>
                            <w:r w:rsidRPr="00E25637">
                              <w:rPr>
                                <w:rFonts w:cs="Arial"/>
                                <w:spacing w:val="-2"/>
                                <w:lang w:val="ru-RU"/>
                              </w:rPr>
                              <w:t xml:space="preserve"> возможно поражение электрическим током, </w:t>
                            </w:r>
                            <w:r w:rsidRPr="00EE393E">
                              <w:rPr>
                                <w:rFonts w:cs="Arial"/>
                                <w:spacing w:val="-2"/>
                                <w:lang w:val="ru-RU"/>
                              </w:rPr>
                              <w:t>а также приводят к неправильной эксплуатации изделия или его поломке.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7AC1" id="矩形 211" o:spid="_x0000_s1040" style="position:absolute;left:0;text-align:left;margin-left:49.6pt;margin-top:30.25pt;width:413.45pt;height:1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" filled="f" stroked="f">
                <v:textbox>
                  <w:txbxContent>
                    <w:p w14:paraId="5DFE654D" w14:textId="16B8125D" w:rsidR="008B11E2" w:rsidRPr="00E71853" w:rsidRDefault="008B11E2" w:rsidP="004F0B05">
                      <w:pPr>
                        <w:rPr>
                          <w:rFonts w:cs="Arial"/>
                          <w:b/>
                          <w:bCs/>
                          <w:color w:val="000000"/>
                          <w:lang w:val="ru-RU"/>
                        </w:rPr>
                      </w:pPr>
                      <w:r w:rsidRPr="00E71853">
                        <w:rPr>
                          <w:rFonts w:cs="Arial"/>
                          <w:b/>
                          <w:bCs/>
                          <w:color w:val="000000"/>
                          <w:lang w:val="ru-RU"/>
                        </w:rPr>
                        <w:t xml:space="preserve">Внимание! </w:t>
                      </w:r>
                      <w:r>
                        <w:rPr>
                          <w:rFonts w:cs="Arial"/>
                          <w:b/>
                          <w:bCs/>
                          <w:color w:val="000000"/>
                          <w:lang w:val="ru-RU"/>
                        </w:rPr>
                        <w:t>Предупреждение! Опасность!</w:t>
                      </w:r>
                    </w:p>
                    <w:p w14:paraId="6FB0FA42" w14:textId="75969B48" w:rsidR="008B11E2" w:rsidRPr="00E25637" w:rsidRDefault="008B11E2" w:rsidP="00E25637">
                      <w:pPr>
                        <w:spacing w:before="78"/>
                        <w:ind w:right="389"/>
                        <w:jc w:val="left"/>
                        <w:rPr>
                          <w:rFonts w:cs="Arial"/>
                          <w:spacing w:val="-2"/>
                          <w:lang w:val="ru-RU"/>
                        </w:rPr>
                      </w:pPr>
                      <w:r>
                        <w:rPr>
                          <w:rFonts w:cs="Arial"/>
                          <w:spacing w:val="-2"/>
                          <w:lang w:val="ru-RU"/>
                        </w:rPr>
                        <w:t>С</w:t>
                      </w:r>
                      <w:r w:rsidRPr="00EE393E">
                        <w:rPr>
                          <w:rFonts w:cs="Arial"/>
                          <w:spacing w:val="-2"/>
                          <w:lang w:val="ru-RU"/>
                        </w:rPr>
                        <w:t>имвол, сопровождаемый этими словами, обращает внимание на действия или ситуации, которые чреваты травмами оператора и окружающих его людей,</w:t>
                      </w:r>
                      <w:r w:rsidRPr="00E25637">
                        <w:rPr>
                          <w:rFonts w:cs="Arial"/>
                          <w:spacing w:val="-2"/>
                          <w:lang w:val="ru-RU"/>
                        </w:rPr>
                        <w:t xml:space="preserve"> возможно поражение электрическим током, </w:t>
                      </w:r>
                      <w:r w:rsidRPr="00EE393E">
                        <w:rPr>
                          <w:rFonts w:cs="Arial"/>
                          <w:spacing w:val="-2"/>
                          <w:lang w:val="ru-RU"/>
                        </w:rPr>
                        <w:t>а также приводят к неправильной эксплуатации изделия или его поломке.</w:t>
                      </w:r>
                    </w:p>
                  </w:txbxContent>
                </v:textbox>
              </v:rect>
            </w:pict>
          </mc:Fallback>
        </mc:AlternateContent>
      </w:r>
      <w:r w:rsidR="00D231DD" w:rsidRPr="000551C9">
        <w:t xml:space="preserve">         </w:t>
      </w:r>
      <w:bookmarkStart w:id="5" w:name="_Toc103589431"/>
      <w:r w:rsidR="00D231DD">
        <w:rPr>
          <w:lang w:val="ru-RU"/>
        </w:rPr>
        <w:t>ЗНАКИ, УСТАНОВЛЕННЫЕ НА ИЗДЕЛИИ</w:t>
      </w:r>
      <w:bookmarkEnd w:id="4"/>
      <w:bookmarkEnd w:id="5"/>
      <w:r w:rsidR="00D231DD">
        <w:rPr>
          <w:lang w:val="ru-RU"/>
        </w:rPr>
        <w:t xml:space="preserve"> </w:t>
      </w:r>
    </w:p>
    <w:p w14:paraId="52BAE10E" w14:textId="091277A4" w:rsidR="00E3737D" w:rsidRDefault="00E3737D" w:rsidP="00E3737D">
      <w:pPr>
        <w:rPr>
          <w:lang w:val="ru-RU"/>
        </w:rPr>
      </w:pPr>
    </w:p>
    <w:p w14:paraId="2DA2D482" w14:textId="4EBD8AF5" w:rsidR="00E3737D" w:rsidRPr="00E3737D" w:rsidRDefault="00E3737D" w:rsidP="00E3737D">
      <w:pPr>
        <w:rPr>
          <w:lang w:val="ru-RU"/>
        </w:rPr>
      </w:pPr>
    </w:p>
    <w:p w14:paraId="0DB35177" w14:textId="152FF017" w:rsidR="00F363DC" w:rsidRDefault="0009135E" w:rsidP="00D231DD">
      <w:pPr>
        <w:spacing w:line="360" w:lineRule="auto"/>
        <w:rPr>
          <w:noProof/>
        </w:rPr>
      </w:pPr>
      <w:r>
        <w:rPr>
          <w:noProof/>
        </w:rPr>
        <w:pict w14:anchorId="3BFA19FD">
          <v:shape id="Picture 93" o:spid="_x0000_s1026" type="#_x0000_t75" alt="" style="position:absolute;left:0;text-align:left;margin-left:-2.9pt;margin-top:21.7pt;width:40.85pt;height:33.15pt;z-index:252158976;visibility:visible;mso-wrap-style:square;mso-wrap-edited:f;mso-width-percent:0;mso-height-percent:0;mso-width-percent:0;mso-height-percent:0">
            <v:imagedata r:id="rId40" o:title=""/>
          </v:shape>
        </w:pict>
      </w:r>
      <w:r w:rsidR="00E25637">
        <w:rPr>
          <w:rFonts w:ascii="Arial" w:hAnsi="Arial" w:cs="Arial"/>
          <w:noProof/>
          <w:sz w:val="24"/>
          <w:lang w:val="ru-RU"/>
        </w:rPr>
        <mc:AlternateContent>
          <mc:Choice Requires="wps">
            <w:drawing>
              <wp:anchor distT="0" distB="0" distL="114300" distR="114300" simplePos="0" relativeHeight="252157952" behindDoc="0" locked="0" layoutInCell="1" allowOverlap="1" wp14:anchorId="5721A0A5" wp14:editId="3E04DA1A">
                <wp:simplePos x="0" y="0"/>
                <wp:positionH relativeFrom="column">
                  <wp:posOffset>-77275</wp:posOffset>
                </wp:positionH>
                <wp:positionV relativeFrom="paragraph">
                  <wp:posOffset>234999</wp:posOffset>
                </wp:positionV>
                <wp:extent cx="582295" cy="554355"/>
                <wp:effectExtent l="12700" t="12700" r="14605" b="17145"/>
                <wp:wrapNone/>
                <wp:docPr id="473" name="Rounded Rectangle 15"/>
                <wp:cNvGraphicFramePr/>
                <a:graphic xmlns:a="http://schemas.openxmlformats.org/drawingml/2006/main">
                  <a:graphicData uri="http://schemas.microsoft.com/office/word/2010/wordprocessingShape">
                    <wps:wsp>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67D8320" id="Rounded Rectangle 15" o:spid="_x0000_s1026" style="position:absolute;margin-left:-6.1pt;margin-top:18.5pt;width:45.85pt;height:43.65pt;z-index:25215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" fillcolor="white [3212]" strokecolor="gray [1629]" strokeweight="2pt"/>
            </w:pict>
          </mc:Fallback>
        </mc:AlternateContent>
      </w:r>
    </w:p>
    <w:p w14:paraId="1088781F" w14:textId="5C58A710" w:rsidR="00F363DC" w:rsidRDefault="00F363DC" w:rsidP="00D231DD">
      <w:pPr>
        <w:spacing w:line="360" w:lineRule="auto"/>
        <w:rPr>
          <w:noProof/>
        </w:rPr>
      </w:pPr>
    </w:p>
    <w:p w14:paraId="45A0A737" w14:textId="1F51B79D" w:rsidR="00F363DC" w:rsidRDefault="00436333" w:rsidP="00D231DD">
      <w:pPr>
        <w:spacing w:line="360" w:lineRule="auto"/>
        <w:rPr>
          <w:noProof/>
        </w:rPr>
      </w:pPr>
      <w:r w:rsidRPr="00B07624">
        <w:rPr>
          <w:rFonts w:ascii="Arial" w:hAnsi="Arial" w:cs="Arial"/>
          <w:noProof/>
          <w:sz w:val="24"/>
          <w:lang w:val="ru-RU"/>
        </w:rPr>
        <mc:AlternateContent>
          <mc:Choice Requires="wps">
            <w:drawing>
              <wp:anchor distT="0" distB="0" distL="114300" distR="114300" simplePos="0" relativeHeight="251684864" behindDoc="0" locked="0" layoutInCell="1" allowOverlap="1" wp14:anchorId="1B0C622D" wp14:editId="17232C7F">
                <wp:simplePos x="0" y="0"/>
                <wp:positionH relativeFrom="column">
                  <wp:posOffset>634365</wp:posOffset>
                </wp:positionH>
                <wp:positionV relativeFrom="paragraph">
                  <wp:posOffset>216535</wp:posOffset>
                </wp:positionV>
                <wp:extent cx="5192371" cy="798654"/>
                <wp:effectExtent l="0" t="0" r="0" b="0"/>
                <wp:wrapNone/>
                <wp:docPr id="140"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2371" cy="798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3530" w14:textId="77777777" w:rsidR="008B11E2" w:rsidRPr="00E71853" w:rsidRDefault="008B11E2" w:rsidP="004F0B05">
                            <w:pPr>
                              <w:rPr>
                                <w:rFonts w:cs="Arial"/>
                                <w:b/>
                                <w:bCs/>
                                <w:color w:val="000000"/>
                                <w:lang w:val="ru-RU"/>
                              </w:rPr>
                            </w:pPr>
                            <w:r w:rsidRPr="00E71853">
                              <w:rPr>
                                <w:rFonts w:cs="Arial"/>
                                <w:b/>
                                <w:bCs/>
                                <w:color w:val="000000"/>
                                <w:lang w:val="ru-RU"/>
                              </w:rPr>
                              <w:t xml:space="preserve">Внимание! </w:t>
                            </w:r>
                          </w:p>
                          <w:p w14:paraId="358F9964" w14:textId="14D533D2" w:rsidR="008B11E2" w:rsidRPr="00EE393E" w:rsidRDefault="008B11E2" w:rsidP="00D231DD">
                            <w:pPr>
                              <w:rPr>
                                <w:rFonts w:cs="Arial"/>
                                <w:spacing w:val="-2"/>
                                <w:lang w:val="bg-BG"/>
                              </w:rPr>
                            </w:pPr>
                            <w:proofErr w:type="spellStart"/>
                            <w:r>
                              <w:rPr>
                                <w:rFonts w:cs="Arial"/>
                                <w:spacing w:val="-2"/>
                                <w:lang w:val="bg-BG"/>
                              </w:rPr>
                              <w:t>Запрещено</w:t>
                            </w:r>
                            <w:proofErr w:type="spellEnd"/>
                            <w:r>
                              <w:rPr>
                                <w:rFonts w:cs="Arial"/>
                                <w:spacing w:val="-2"/>
                                <w:lang w:val="bg-BG"/>
                              </w:rPr>
                              <w:t xml:space="preserve"> </w:t>
                            </w:r>
                            <w:proofErr w:type="spellStart"/>
                            <w:r>
                              <w:rPr>
                                <w:rFonts w:cs="Arial"/>
                                <w:spacing w:val="-2"/>
                                <w:lang w:val="bg-BG"/>
                              </w:rPr>
                              <w:t>работать</w:t>
                            </w:r>
                            <w:proofErr w:type="spellEnd"/>
                            <w:r>
                              <w:rPr>
                                <w:rFonts w:cs="Arial"/>
                                <w:spacing w:val="-2"/>
                                <w:lang w:val="bg-BG"/>
                              </w:rPr>
                              <w:t xml:space="preserve"> во время </w:t>
                            </w:r>
                            <w:proofErr w:type="spellStart"/>
                            <w:r>
                              <w:rPr>
                                <w:rFonts w:cs="Arial"/>
                                <w:spacing w:val="-2"/>
                                <w:lang w:val="bg-BG"/>
                              </w:rPr>
                              <w:t>дождя</w:t>
                            </w:r>
                            <w:proofErr w:type="spellEnd"/>
                            <w:r>
                              <w:rPr>
                                <w:rFonts w:cs="Arial"/>
                                <w:spacing w:val="-2"/>
                                <w:lang w:val="bg-BG"/>
                              </w:rPr>
                              <w:t>! Н</w:t>
                            </w:r>
                            <w:r w:rsidRPr="00BA74CC">
                              <w:rPr>
                                <w:rFonts w:cs="Arial"/>
                                <w:spacing w:val="-2"/>
                                <w:lang w:val="bg-BG"/>
                              </w:rPr>
                              <w:t xml:space="preserve">е </w:t>
                            </w:r>
                            <w:proofErr w:type="spellStart"/>
                            <w:r w:rsidRPr="00BA74CC">
                              <w:rPr>
                                <w:rFonts w:cs="Arial"/>
                                <w:spacing w:val="-2"/>
                                <w:lang w:val="bg-BG"/>
                              </w:rPr>
                              <w:t>эксплуатируйте</w:t>
                            </w:r>
                            <w:proofErr w:type="spellEnd"/>
                            <w:r w:rsidRPr="00BA74CC">
                              <w:rPr>
                                <w:rFonts w:cs="Arial"/>
                                <w:spacing w:val="-2"/>
                                <w:lang w:val="bg-BG"/>
                              </w:rPr>
                              <w:t xml:space="preserve"> устройство в </w:t>
                            </w:r>
                            <w:proofErr w:type="spellStart"/>
                            <w:r w:rsidRPr="00BA74CC">
                              <w:rPr>
                                <w:rFonts w:cs="Arial"/>
                                <w:spacing w:val="-2"/>
                                <w:lang w:val="bg-BG"/>
                              </w:rPr>
                              <w:t>плохую</w:t>
                            </w:r>
                            <w:proofErr w:type="spellEnd"/>
                            <w:r w:rsidRPr="00BA74CC">
                              <w:rPr>
                                <w:rFonts w:cs="Arial"/>
                                <w:spacing w:val="-2"/>
                                <w:lang w:val="bg-BG"/>
                              </w:rPr>
                              <w:t xml:space="preserve"> </w:t>
                            </w:r>
                            <w:proofErr w:type="spellStart"/>
                            <w:r w:rsidRPr="00BA74CC">
                              <w:rPr>
                                <w:rFonts w:cs="Arial"/>
                                <w:spacing w:val="-2"/>
                                <w:lang w:val="bg-BG"/>
                              </w:rPr>
                              <w:t>погоду</w:t>
                            </w:r>
                            <w:proofErr w:type="spellEnd"/>
                            <w:r w:rsidRPr="00BA74CC">
                              <w:rPr>
                                <w:rFonts w:cs="Arial"/>
                                <w:spacing w:val="-2"/>
                                <w:lang w:val="bg-B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622D" id="矩形 212" o:spid="_x0000_s1041" style="position:absolute;left:0;text-align:left;margin-left:49.95pt;margin-top:17.05pt;width:408.85pt;height:6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" filled="f" stroked="f">
                <v:textbox>
                  <w:txbxContent>
                    <w:p w14:paraId="654D3530" w14:textId="77777777" w:rsidR="008B11E2" w:rsidRPr="00E71853" w:rsidRDefault="008B11E2" w:rsidP="004F0B05">
                      <w:pPr>
                        <w:rPr>
                          <w:rFonts w:cs="Arial"/>
                          <w:b/>
                          <w:bCs/>
                          <w:color w:val="000000"/>
                          <w:lang w:val="ru-RU"/>
                        </w:rPr>
                      </w:pPr>
                      <w:r w:rsidRPr="00E71853">
                        <w:rPr>
                          <w:rFonts w:cs="Arial"/>
                          <w:b/>
                          <w:bCs/>
                          <w:color w:val="000000"/>
                          <w:lang w:val="ru-RU"/>
                        </w:rPr>
                        <w:t xml:space="preserve">Внимание! </w:t>
                      </w:r>
                    </w:p>
                    <w:p w14:paraId="358F9964" w14:textId="14D533D2" w:rsidR="008B11E2" w:rsidRPr="00EE393E" w:rsidRDefault="008B11E2" w:rsidP="00D231DD">
                      <w:pPr>
                        <w:rPr>
                          <w:rFonts w:cs="Arial"/>
                          <w:spacing w:val="-2"/>
                          <w:lang w:val="bg-BG"/>
                        </w:rPr>
                      </w:pPr>
                      <w:proofErr w:type="spellStart"/>
                      <w:r>
                        <w:rPr>
                          <w:rFonts w:cs="Arial"/>
                          <w:spacing w:val="-2"/>
                          <w:lang w:val="bg-BG"/>
                        </w:rPr>
                        <w:t>Запрещено</w:t>
                      </w:r>
                      <w:proofErr w:type="spellEnd"/>
                      <w:r>
                        <w:rPr>
                          <w:rFonts w:cs="Arial"/>
                          <w:spacing w:val="-2"/>
                          <w:lang w:val="bg-BG"/>
                        </w:rPr>
                        <w:t xml:space="preserve"> </w:t>
                      </w:r>
                      <w:proofErr w:type="spellStart"/>
                      <w:r>
                        <w:rPr>
                          <w:rFonts w:cs="Arial"/>
                          <w:spacing w:val="-2"/>
                          <w:lang w:val="bg-BG"/>
                        </w:rPr>
                        <w:t>работать</w:t>
                      </w:r>
                      <w:proofErr w:type="spellEnd"/>
                      <w:r>
                        <w:rPr>
                          <w:rFonts w:cs="Arial"/>
                          <w:spacing w:val="-2"/>
                          <w:lang w:val="bg-BG"/>
                        </w:rPr>
                        <w:t xml:space="preserve"> во время </w:t>
                      </w:r>
                      <w:proofErr w:type="spellStart"/>
                      <w:r>
                        <w:rPr>
                          <w:rFonts w:cs="Arial"/>
                          <w:spacing w:val="-2"/>
                          <w:lang w:val="bg-BG"/>
                        </w:rPr>
                        <w:t>дождя</w:t>
                      </w:r>
                      <w:proofErr w:type="spellEnd"/>
                      <w:r>
                        <w:rPr>
                          <w:rFonts w:cs="Arial"/>
                          <w:spacing w:val="-2"/>
                          <w:lang w:val="bg-BG"/>
                        </w:rPr>
                        <w:t>! Н</w:t>
                      </w:r>
                      <w:r w:rsidRPr="00BA74CC">
                        <w:rPr>
                          <w:rFonts w:cs="Arial"/>
                          <w:spacing w:val="-2"/>
                          <w:lang w:val="bg-BG"/>
                        </w:rPr>
                        <w:t xml:space="preserve">е </w:t>
                      </w:r>
                      <w:proofErr w:type="spellStart"/>
                      <w:r w:rsidRPr="00BA74CC">
                        <w:rPr>
                          <w:rFonts w:cs="Arial"/>
                          <w:spacing w:val="-2"/>
                          <w:lang w:val="bg-BG"/>
                        </w:rPr>
                        <w:t>эксплуатируйте</w:t>
                      </w:r>
                      <w:proofErr w:type="spellEnd"/>
                      <w:r w:rsidRPr="00BA74CC">
                        <w:rPr>
                          <w:rFonts w:cs="Arial"/>
                          <w:spacing w:val="-2"/>
                          <w:lang w:val="bg-BG"/>
                        </w:rPr>
                        <w:t xml:space="preserve"> устройство в </w:t>
                      </w:r>
                      <w:proofErr w:type="spellStart"/>
                      <w:r w:rsidRPr="00BA74CC">
                        <w:rPr>
                          <w:rFonts w:cs="Arial"/>
                          <w:spacing w:val="-2"/>
                          <w:lang w:val="bg-BG"/>
                        </w:rPr>
                        <w:t>плохую</w:t>
                      </w:r>
                      <w:proofErr w:type="spellEnd"/>
                      <w:r w:rsidRPr="00BA74CC">
                        <w:rPr>
                          <w:rFonts w:cs="Arial"/>
                          <w:spacing w:val="-2"/>
                          <w:lang w:val="bg-BG"/>
                        </w:rPr>
                        <w:t xml:space="preserve"> </w:t>
                      </w:r>
                      <w:proofErr w:type="spellStart"/>
                      <w:r w:rsidRPr="00BA74CC">
                        <w:rPr>
                          <w:rFonts w:cs="Arial"/>
                          <w:spacing w:val="-2"/>
                          <w:lang w:val="bg-BG"/>
                        </w:rPr>
                        <w:t>погоду</w:t>
                      </w:r>
                      <w:proofErr w:type="spellEnd"/>
                      <w:r w:rsidRPr="00BA74CC">
                        <w:rPr>
                          <w:rFonts w:cs="Arial"/>
                          <w:spacing w:val="-2"/>
                          <w:lang w:val="bg-BG"/>
                        </w:rPr>
                        <w:t>,</w:t>
                      </w:r>
                    </w:p>
                  </w:txbxContent>
                </v:textbox>
              </v:rect>
            </w:pict>
          </mc:Fallback>
        </mc:AlternateContent>
      </w:r>
    </w:p>
    <w:p w14:paraId="47D42B64" w14:textId="1CFDC506" w:rsidR="00D231DD" w:rsidRDefault="00436333" w:rsidP="00D231DD">
      <w:pPr>
        <w:spacing w:line="360" w:lineRule="auto"/>
        <w:rPr>
          <w:noProof/>
        </w:rPr>
      </w:pPr>
      <w:r>
        <w:rPr>
          <w:noProof/>
        </w:rPr>
        <mc:AlternateContent>
          <mc:Choice Requires="wpg">
            <w:drawing>
              <wp:anchor distT="0" distB="0" distL="114300" distR="114300" simplePos="0" relativeHeight="251912192" behindDoc="0" locked="0" layoutInCell="1" allowOverlap="1" wp14:anchorId="25FC15BA" wp14:editId="62BD687D">
                <wp:simplePos x="0" y="0"/>
                <wp:positionH relativeFrom="column">
                  <wp:posOffset>-92710</wp:posOffset>
                </wp:positionH>
                <wp:positionV relativeFrom="paragraph">
                  <wp:posOffset>149225</wp:posOffset>
                </wp:positionV>
                <wp:extent cx="570865" cy="565150"/>
                <wp:effectExtent l="12700" t="12700" r="13335" b="19050"/>
                <wp:wrapNone/>
                <wp:docPr id="57" name="Group 57"/>
                <wp:cNvGraphicFramePr/>
                <a:graphic xmlns:a="http://schemas.openxmlformats.org/drawingml/2006/main">
                  <a:graphicData uri="http://schemas.microsoft.com/office/word/2010/wordprocessingGroup">
                    <wpg:wgp>
                      <wpg:cNvGrpSpPr/>
                      <wpg:grpSpPr>
                        <a:xfrm>
                          <a:off x="0" y="0"/>
                          <a:ext cx="570865" cy="565150"/>
                          <a:chOff x="0" y="0"/>
                          <a:chExt cx="288000" cy="288000"/>
                        </a:xfrm>
                      </wpg:grpSpPr>
                      <wps:wsp>
                        <wps:cNvPr id="55" name="Rounded Rectangle 24"/>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 name="Picture 27" descr="A picture containing text, sign&#10;&#10;Description automatically generated">
                            <a:extLst>
                              <a:ext uri="{FF2B5EF4-FFF2-40B4-BE49-F238E27FC236}">
                                <a16:creationId xmlns:a16="http://schemas.microsoft.com/office/drawing/2014/main" id="{EAC2B33C-A0D4-C3D5-2039-4CBBC5CE1333}"/>
                              </a:ext>
                            </a:extLst>
                          </pic:cNvPr>
                          <pic:cNvPicPr>
                            <a:picLocks noChangeAspect="1"/>
                          </pic:cNvPicPr>
                        </pic:nvPicPr>
                        <pic:blipFill>
                          <a:blip r:embed="rId41" cstate="hqprint">
                            <a:extLst>
                              <a:ext uri="{28A0092B-C50C-407E-A947-70E740481C1C}">
                                <a14:useLocalDpi xmlns:a14="http://schemas.microsoft.com/office/drawing/2010/main"/>
                              </a:ext>
                            </a:extLst>
                          </a:blip>
                          <a:stretch>
                            <a:fillRect/>
                          </a:stretch>
                        </pic:blipFill>
                        <pic:spPr>
                          <a:xfrm>
                            <a:off x="22024" y="22244"/>
                            <a:ext cx="245110" cy="2451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B00B3F" id="Group 57" o:spid="_x0000_s1026" style="position:absolute;margin-left:-7.3pt;margin-top:11.75pt;width:44.95pt;height:44.5pt;z-index:251912192;mso-width-relative:margin;mso-height-relative:margin" coordsize="288000,288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">
                <v:roundrect id="Rounded Rectangle 24" o:spid="_x0000_s1027" style="position:absolute;width:288000;height:2880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" fillcolor="white [3212]" strokecolor="gray [1629]" strokeweight="2pt"/>
                <v:shape id="Picture 27" o:spid="_x0000_s1028" type="#_x0000_t75" alt="A picture containing text, sign&#10;&#10;Description automatically generated" style="position:absolute;left:22024;top:22244;width:245110;height:245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">
                  <v:imagedata r:id="rId42" o:title="A picture containing text, sign&#10;&#10;Description automatically generated"/>
                </v:shape>
              </v:group>
            </w:pict>
          </mc:Fallback>
        </mc:AlternateContent>
      </w:r>
      <w:r w:rsidR="008B2061" w:rsidRPr="008B2061">
        <w:rPr>
          <w:noProof/>
        </w:rPr>
        <w:t xml:space="preserve"> </w:t>
      </w:r>
    </w:p>
    <w:p w14:paraId="0E5AC9CF" w14:textId="2D8A38E8" w:rsidR="00F363DC" w:rsidRDefault="00F363DC" w:rsidP="00D231DD">
      <w:pPr>
        <w:spacing w:line="360" w:lineRule="auto"/>
        <w:rPr>
          <w:noProof/>
        </w:rPr>
      </w:pPr>
    </w:p>
    <w:p w14:paraId="458D5353" w14:textId="7D4CC488" w:rsidR="00FA1599" w:rsidRDefault="00436333" w:rsidP="00D231DD">
      <w:pPr>
        <w:spacing w:line="360" w:lineRule="auto"/>
        <w:rPr>
          <w:noProof/>
        </w:rPr>
      </w:pPr>
      <w:r>
        <w:rPr>
          <w:noProof/>
        </w:rPr>
        <mc:AlternateContent>
          <mc:Choice Requires="wpg">
            <w:drawing>
              <wp:anchor distT="0" distB="0" distL="114300" distR="114300" simplePos="0" relativeHeight="251904000" behindDoc="0" locked="0" layoutInCell="1" allowOverlap="1" wp14:anchorId="4B884D49" wp14:editId="6E0ECFBA">
                <wp:simplePos x="0" y="0"/>
                <wp:positionH relativeFrom="column">
                  <wp:posOffset>-85725</wp:posOffset>
                </wp:positionH>
                <wp:positionV relativeFrom="paragraph">
                  <wp:posOffset>313087</wp:posOffset>
                </wp:positionV>
                <wp:extent cx="577215" cy="554355"/>
                <wp:effectExtent l="12700" t="12700" r="6985" b="17145"/>
                <wp:wrapNone/>
                <wp:docPr id="46" name="Group 46"/>
                <wp:cNvGraphicFramePr/>
                <a:graphic xmlns:a="http://schemas.openxmlformats.org/drawingml/2006/main">
                  <a:graphicData uri="http://schemas.microsoft.com/office/word/2010/wordprocessingGroup">
                    <wpg:wgp>
                      <wpg:cNvGrpSpPr/>
                      <wpg:grpSpPr>
                        <a:xfrm>
                          <a:off x="0" y="0"/>
                          <a:ext cx="577215" cy="554355"/>
                          <a:chOff x="0" y="0"/>
                          <a:chExt cx="600758" cy="554355"/>
                        </a:xfrm>
                      </wpg:grpSpPr>
                      <wps:wsp>
                        <wps:cNvPr id="34" name="Rounded Rectangle 22"/>
                        <wps:cNvSpPr/>
                        <wps:spPr>
                          <a:xfrm>
                            <a:off x="0" y="0"/>
                            <a:ext cx="600758"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2" name="Picture 30" descr="Icon&#10;&#10;Description automatically generated">
                            <a:extLst>
                              <a:ext uri="{FF2B5EF4-FFF2-40B4-BE49-F238E27FC236}">
                                <a16:creationId xmlns:a16="http://schemas.microsoft.com/office/drawing/2014/main" id="{841EB9CC-3E29-63CA-AE25-4D27386212A5}"/>
                              </a:ext>
                            </a:extLst>
                          </pic:cNvPr>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33599" y="91472"/>
                            <a:ext cx="534670" cy="383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C0B3F7" id="Group 46" o:spid="_x0000_s1026" style="position:absolute;margin-left:-6.75pt;margin-top:24.65pt;width:45.45pt;height:43.65pt;z-index:251904000;mso-width-relative:margin;mso-height-relative:margin" coordsize="6007,55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">
                <v:roundrect id="Rounded Rectangle 22" o:spid="_x0000_s1027" style="position:absolute;width:6007;height:55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" fillcolor="white [3212]" strokecolor="gray [1629]" strokeweight="2pt"/>
                <v:shape id="Picture 30" o:spid="_x0000_s1028" type="#_x0000_t75" alt="Icon&#10;&#10;Description automatically generated" style="position:absolute;left:335;top:914;width:5347;height:3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">
                  <v:imagedata r:id="rId44" o:title="Icon&#10;&#10;Description automatically generated"/>
                </v:shape>
              </v:group>
            </w:pict>
          </mc:Fallback>
        </mc:AlternateContent>
      </w:r>
      <w:r w:rsidRPr="00B07624">
        <w:rPr>
          <w:rFonts w:ascii="Arial" w:hAnsi="Arial" w:cs="Arial"/>
          <w:noProof/>
          <w:sz w:val="24"/>
          <w:lang w:val="ru-RU"/>
        </w:rPr>
        <mc:AlternateContent>
          <mc:Choice Requires="wps">
            <w:drawing>
              <wp:anchor distT="0" distB="0" distL="114300" distR="114300" simplePos="0" relativeHeight="252155904" behindDoc="0" locked="0" layoutInCell="1" allowOverlap="1" wp14:anchorId="1579AB64" wp14:editId="236BBB71">
                <wp:simplePos x="0" y="0"/>
                <wp:positionH relativeFrom="column">
                  <wp:posOffset>634365</wp:posOffset>
                </wp:positionH>
                <wp:positionV relativeFrom="paragraph">
                  <wp:posOffset>12065</wp:posOffset>
                </wp:positionV>
                <wp:extent cx="5250180" cy="1040765"/>
                <wp:effectExtent l="0" t="0" r="0" b="0"/>
                <wp:wrapNone/>
                <wp:docPr id="472"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B5CC" w14:textId="0A24407A" w:rsidR="008B11E2" w:rsidRPr="00E71853" w:rsidRDefault="008B11E2" w:rsidP="00E25637">
                            <w:pPr>
                              <w:rPr>
                                <w:rFonts w:cs="Arial"/>
                                <w:b/>
                                <w:bCs/>
                                <w:color w:val="000000"/>
                                <w:lang w:val="ru-RU"/>
                              </w:rPr>
                            </w:pPr>
                            <w:r w:rsidRPr="00E71853">
                              <w:rPr>
                                <w:rFonts w:cs="Arial"/>
                                <w:b/>
                                <w:bCs/>
                                <w:color w:val="000000"/>
                                <w:lang w:val="ru-RU"/>
                              </w:rPr>
                              <w:t xml:space="preserve">Внимание! </w:t>
                            </w:r>
                          </w:p>
                          <w:p w14:paraId="12C09213" w14:textId="77777777" w:rsidR="008B11E2" w:rsidRPr="00D231DD" w:rsidRDefault="008B11E2" w:rsidP="00E25637">
                            <w:pPr>
                              <w:rPr>
                                <w:rFonts w:cs="Arial"/>
                                <w:spacing w:val="-2"/>
                              </w:rPr>
                            </w:pPr>
                            <w:r w:rsidRPr="00D231DD">
                              <w:rPr>
                                <w:rFonts w:cs="Arial"/>
                                <w:spacing w:val="-2"/>
                                <w:lang w:val="ru-RU"/>
                              </w:rPr>
                              <w:t>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9AB64" id="_x0000_s1042" style="position:absolute;left:0;text-align:left;margin-left:49.95pt;margin-top:.95pt;width:413.4pt;height:81.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" filled="f" stroked="f">
                <v:textbox>
                  <w:txbxContent>
                    <w:p w14:paraId="1295B5CC" w14:textId="0A24407A" w:rsidR="008B11E2" w:rsidRPr="00E71853" w:rsidRDefault="008B11E2" w:rsidP="00E25637">
                      <w:pPr>
                        <w:rPr>
                          <w:rFonts w:cs="Arial"/>
                          <w:b/>
                          <w:bCs/>
                          <w:color w:val="000000"/>
                          <w:lang w:val="ru-RU"/>
                        </w:rPr>
                      </w:pPr>
                      <w:r w:rsidRPr="00E71853">
                        <w:rPr>
                          <w:rFonts w:cs="Arial"/>
                          <w:b/>
                          <w:bCs/>
                          <w:color w:val="000000"/>
                          <w:lang w:val="ru-RU"/>
                        </w:rPr>
                        <w:t xml:space="preserve">Внимание! </w:t>
                      </w:r>
                    </w:p>
                    <w:p w14:paraId="12C09213" w14:textId="77777777" w:rsidR="008B11E2" w:rsidRPr="00D231DD" w:rsidRDefault="008B11E2" w:rsidP="00E25637">
                      <w:pPr>
                        <w:rPr>
                          <w:rFonts w:cs="Arial"/>
                          <w:spacing w:val="-2"/>
                        </w:rPr>
                      </w:pPr>
                      <w:r w:rsidRPr="00D231DD">
                        <w:rPr>
                          <w:rFonts w:cs="Arial"/>
                          <w:spacing w:val="-2"/>
                          <w:lang w:val="ru-RU"/>
                        </w:rPr>
                        <w:t>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w:t>
                      </w:r>
                    </w:p>
                  </w:txbxContent>
                </v:textbox>
              </v:rect>
            </w:pict>
          </mc:Fallback>
        </mc:AlternateContent>
      </w:r>
    </w:p>
    <w:p w14:paraId="7BDF8293" w14:textId="5D064D84" w:rsidR="00F1721E" w:rsidRDefault="00F1721E" w:rsidP="00D231DD">
      <w:pPr>
        <w:spacing w:line="360" w:lineRule="auto"/>
        <w:rPr>
          <w:rFonts w:ascii="Arial" w:hAnsi="Arial" w:cs="Arial"/>
          <w:sz w:val="24"/>
        </w:rPr>
      </w:pPr>
    </w:p>
    <w:p w14:paraId="4FF1858A" w14:textId="4F3F6972" w:rsidR="00105DCE" w:rsidRDefault="00105DCE" w:rsidP="00D231DD">
      <w:pPr>
        <w:spacing w:line="360" w:lineRule="auto"/>
        <w:rPr>
          <w:rFonts w:ascii="Arial" w:hAnsi="Arial" w:cs="Arial"/>
          <w:sz w:val="24"/>
        </w:rPr>
      </w:pPr>
    </w:p>
    <w:p w14:paraId="3AD35D10" w14:textId="17374528" w:rsidR="00436333" w:rsidRDefault="00436333" w:rsidP="00D231DD">
      <w:pPr>
        <w:spacing w:line="360" w:lineRule="auto"/>
        <w:rPr>
          <w:rFonts w:ascii="Arial" w:hAnsi="Arial" w:cs="Arial"/>
          <w:sz w:val="24"/>
        </w:rPr>
      </w:pPr>
      <w:r>
        <w:rPr>
          <w:rFonts w:ascii="Arial" w:hAnsi="Arial" w:cs="Arial"/>
          <w:noProof/>
          <w:sz w:val="24"/>
          <w:lang w:val="ru-RU"/>
        </w:rPr>
        <w:lastRenderedPageBreak/>
        <mc:AlternateContent>
          <mc:Choice Requires="wpg">
            <w:drawing>
              <wp:anchor distT="0" distB="0" distL="114300" distR="114300" simplePos="0" relativeHeight="251919360" behindDoc="0" locked="0" layoutInCell="1" allowOverlap="1" wp14:anchorId="5520A919" wp14:editId="1A99344E">
                <wp:simplePos x="0" y="0"/>
                <wp:positionH relativeFrom="column">
                  <wp:posOffset>-29210</wp:posOffset>
                </wp:positionH>
                <wp:positionV relativeFrom="paragraph">
                  <wp:posOffset>151765</wp:posOffset>
                </wp:positionV>
                <wp:extent cx="556648" cy="563623"/>
                <wp:effectExtent l="12700" t="12700" r="15240" b="8255"/>
                <wp:wrapNone/>
                <wp:docPr id="67" name="Group 67"/>
                <wp:cNvGraphicFramePr/>
                <a:graphic xmlns:a="http://schemas.openxmlformats.org/drawingml/2006/main">
                  <a:graphicData uri="http://schemas.microsoft.com/office/word/2010/wordprocessingGroup">
                    <wpg:wgp>
                      <wpg:cNvGrpSpPr/>
                      <wpg:grpSpPr>
                        <a:xfrm>
                          <a:off x="0" y="0"/>
                          <a:ext cx="556648" cy="563623"/>
                          <a:chOff x="0" y="0"/>
                          <a:chExt cx="556648" cy="563623"/>
                        </a:xfrm>
                      </wpg:grpSpPr>
                      <wps:wsp>
                        <wps:cNvPr id="59" name="Rounded Rectangle 34"/>
                        <wps:cNvSpPr/>
                        <wps:spPr>
                          <a:xfrm>
                            <a:off x="0" y="0"/>
                            <a:ext cx="556648" cy="563623"/>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 name="Picture 49" descr="Icon&#10;&#10;Description automatically generated">
                            <a:extLst>
                              <a:ext uri="{FF2B5EF4-FFF2-40B4-BE49-F238E27FC236}">
                                <a16:creationId xmlns:a16="http://schemas.microsoft.com/office/drawing/2014/main" id="{34392BE3-A87D-FDF3-C653-B724D2E8494E}"/>
                              </a:ext>
                            </a:extLst>
                          </pic:cNvPr>
                          <pic:cNvPicPr>
                            <a:picLocks noChangeAspect="1"/>
                          </pic:cNvPicPr>
                        </pic:nvPicPr>
                        <pic:blipFill>
                          <a:blip r:embed="rId45" cstate="hqprint">
                            <a:extLst>
                              <a:ext uri="{28A0092B-C50C-407E-A947-70E740481C1C}">
                                <a14:useLocalDpi xmlns:a14="http://schemas.microsoft.com/office/drawing/2010/main"/>
                              </a:ext>
                            </a:extLst>
                          </a:blip>
                          <a:stretch>
                            <a:fillRect/>
                          </a:stretch>
                        </pic:blipFill>
                        <pic:spPr>
                          <a:xfrm>
                            <a:off x="79897" y="45173"/>
                            <a:ext cx="397510" cy="47942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1D12C2" id="Group 67" o:spid="_x0000_s1026" style="position:absolute;margin-left:-2.3pt;margin-top:11.95pt;width:43.85pt;height:44.4pt;z-index:251919360" coordsize="5566,56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">
                <v:roundrect id="Rounded Rectangle 34" o:spid="_x0000_s1027" style="position:absolute;width:5566;height:563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" fillcolor="white [3212]" strokecolor="gray [1629]" strokeweight="2pt"/>
                <v:shape id="Picture 49" o:spid="_x0000_s1028" type="#_x0000_t75" alt="Icon&#10;&#10;Description automatically generated" style="position:absolute;left:798;top:451;width:3976;height:4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">
                  <v:imagedata r:id="rId46" o:title="Icon&#10;&#10;Description automatically generated"/>
                </v:shape>
              </v:group>
            </w:pict>
          </mc:Fallback>
        </mc:AlternateContent>
      </w:r>
      <w:r w:rsidRPr="00B07624">
        <w:rPr>
          <w:rFonts w:ascii="Arial" w:hAnsi="Arial" w:cs="Arial"/>
          <w:noProof/>
          <w:sz w:val="24"/>
          <w:lang w:val="ru-RU"/>
        </w:rPr>
        <mc:AlternateContent>
          <mc:Choice Requires="wps">
            <w:drawing>
              <wp:anchor distT="0" distB="0" distL="114300" distR="114300" simplePos="0" relativeHeight="251921408" behindDoc="0" locked="0" layoutInCell="1" allowOverlap="1" wp14:anchorId="3B0F2339" wp14:editId="367C6ACF">
                <wp:simplePos x="0" y="0"/>
                <wp:positionH relativeFrom="column">
                  <wp:posOffset>663575</wp:posOffset>
                </wp:positionH>
                <wp:positionV relativeFrom="paragraph">
                  <wp:posOffset>144780</wp:posOffset>
                </wp:positionV>
                <wp:extent cx="5099685" cy="558800"/>
                <wp:effectExtent l="0" t="0" r="0" b="0"/>
                <wp:wrapNone/>
                <wp:docPr id="6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68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1A6C"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00716C64" w14:textId="2F9F7BFB" w:rsidR="008B11E2" w:rsidRPr="00BA74CC" w:rsidRDefault="008B11E2" w:rsidP="00997F21">
                            <w:pPr>
                              <w:rPr>
                                <w:rFonts w:cs="Arial"/>
                                <w:spacing w:val="-2"/>
                                <w:lang w:val="bg-BG"/>
                              </w:rPr>
                            </w:pPr>
                            <w:r w:rsidRPr="00BA74CC">
                              <w:rPr>
                                <w:lang w:val="bg-BG"/>
                              </w:rPr>
                              <w:t>В</w:t>
                            </w:r>
                            <w:r w:rsidRPr="00BA74CC">
                              <w:t>о</w:t>
                            </w:r>
                            <w:r w:rsidRPr="00BA74CC">
                              <w:rPr>
                                <w:spacing w:val="-14"/>
                              </w:rPr>
                              <w:t xml:space="preserve"> </w:t>
                            </w:r>
                            <w:proofErr w:type="spellStart"/>
                            <w:r w:rsidRPr="00BA74CC">
                              <w:t>время</w:t>
                            </w:r>
                            <w:proofErr w:type="spellEnd"/>
                            <w:r w:rsidRPr="00BA74CC">
                              <w:rPr>
                                <w:spacing w:val="-9"/>
                              </w:rPr>
                              <w:t xml:space="preserve"> </w:t>
                            </w:r>
                            <w:proofErr w:type="spellStart"/>
                            <w:r w:rsidRPr="00BA74CC">
                              <w:t>работы</w:t>
                            </w:r>
                            <w:proofErr w:type="spellEnd"/>
                            <w:r w:rsidRPr="00BA74CC">
                              <w:rPr>
                                <w:spacing w:val="-12"/>
                              </w:rPr>
                              <w:t xml:space="preserve"> </w:t>
                            </w:r>
                            <w:proofErr w:type="spellStart"/>
                            <w:r w:rsidRPr="00BA74CC">
                              <w:t>всегда</w:t>
                            </w:r>
                            <w:proofErr w:type="spellEnd"/>
                            <w:r w:rsidRPr="00BA74CC">
                              <w:rPr>
                                <w:spacing w:val="-13"/>
                              </w:rPr>
                              <w:t xml:space="preserve"> </w:t>
                            </w:r>
                            <w:proofErr w:type="spellStart"/>
                            <w:r w:rsidRPr="00BA74CC">
                              <w:t>носите</w:t>
                            </w:r>
                            <w:proofErr w:type="spellEnd"/>
                            <w:r w:rsidRPr="00BA74CC">
                              <w:rPr>
                                <w:spacing w:val="-9"/>
                              </w:rPr>
                              <w:t xml:space="preserve"> </w:t>
                            </w:r>
                            <w:proofErr w:type="spellStart"/>
                            <w:r w:rsidRPr="00BA74CC">
                              <w:t>защитные</w:t>
                            </w:r>
                            <w:proofErr w:type="spellEnd"/>
                            <w:r w:rsidRPr="00BA74CC">
                              <w:rPr>
                                <w:lang w:val="bg-BG"/>
                              </w:rPr>
                              <w:t xml:space="preserve"> </w:t>
                            </w:r>
                            <w:r w:rsidRPr="00BA74CC">
                              <w:rPr>
                                <w:spacing w:val="-53"/>
                              </w:rPr>
                              <w:t xml:space="preserve"> </w:t>
                            </w:r>
                            <w:proofErr w:type="spellStart"/>
                            <w:r w:rsidRPr="00BA74CC">
                              <w:t>наушники</w:t>
                            </w:r>
                            <w:proofErr w:type="spellEnd"/>
                            <w:r w:rsidRPr="00BA74CC">
                              <w:t>,</w:t>
                            </w:r>
                            <w:r w:rsidRPr="00BA74CC">
                              <w:rPr>
                                <w:spacing w:val="-2"/>
                              </w:rPr>
                              <w:t xml:space="preserve"> </w:t>
                            </w:r>
                            <w:proofErr w:type="spellStart"/>
                            <w:r w:rsidRPr="00BA74CC">
                              <w:t>каску</w:t>
                            </w:r>
                            <w:proofErr w:type="spellEnd"/>
                            <w:r w:rsidRPr="00BA74CC">
                              <w:rPr>
                                <w:spacing w:val="1"/>
                              </w:rPr>
                              <w:t xml:space="preserve"> </w:t>
                            </w:r>
                            <w:r w:rsidRPr="00BA74CC">
                              <w:t xml:space="preserve">и </w:t>
                            </w:r>
                            <w:proofErr w:type="spellStart"/>
                            <w:r w:rsidRPr="00BA74CC">
                              <w:t>очки</w:t>
                            </w:r>
                            <w:proofErr w:type="spellEnd"/>
                            <w:r w:rsidRPr="00BA74CC">
                              <w:rPr>
                                <w:rFonts w:cs="Arial"/>
                                <w:spacing w:val="-2"/>
                                <w:lang w:val="bg-B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F2339" id="_x0000_s1043" style="position:absolute;left:0;text-align:left;margin-left:52.25pt;margin-top:11.4pt;width:401.55pt;height:4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" filled="f" stroked="f">
                <v:textbox>
                  <w:txbxContent>
                    <w:p w14:paraId="123B1A6C"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00716C64" w14:textId="2F9F7BFB" w:rsidR="008B11E2" w:rsidRPr="00BA74CC" w:rsidRDefault="008B11E2" w:rsidP="00997F21">
                      <w:pPr>
                        <w:rPr>
                          <w:rFonts w:cs="Arial"/>
                          <w:spacing w:val="-2"/>
                          <w:lang w:val="bg-BG"/>
                        </w:rPr>
                      </w:pPr>
                      <w:r w:rsidRPr="00BA74CC">
                        <w:rPr>
                          <w:lang w:val="bg-BG"/>
                        </w:rPr>
                        <w:t>В</w:t>
                      </w:r>
                      <w:r w:rsidRPr="00BA74CC">
                        <w:t>о</w:t>
                      </w:r>
                      <w:r w:rsidRPr="00BA74CC">
                        <w:rPr>
                          <w:spacing w:val="-14"/>
                        </w:rPr>
                        <w:t xml:space="preserve"> </w:t>
                      </w:r>
                      <w:proofErr w:type="spellStart"/>
                      <w:r w:rsidRPr="00BA74CC">
                        <w:t>время</w:t>
                      </w:r>
                      <w:proofErr w:type="spellEnd"/>
                      <w:r w:rsidRPr="00BA74CC">
                        <w:rPr>
                          <w:spacing w:val="-9"/>
                        </w:rPr>
                        <w:t xml:space="preserve"> </w:t>
                      </w:r>
                      <w:proofErr w:type="spellStart"/>
                      <w:r w:rsidRPr="00BA74CC">
                        <w:t>работы</w:t>
                      </w:r>
                      <w:proofErr w:type="spellEnd"/>
                      <w:r w:rsidRPr="00BA74CC">
                        <w:rPr>
                          <w:spacing w:val="-12"/>
                        </w:rPr>
                        <w:t xml:space="preserve"> </w:t>
                      </w:r>
                      <w:proofErr w:type="spellStart"/>
                      <w:r w:rsidRPr="00BA74CC">
                        <w:t>всегда</w:t>
                      </w:r>
                      <w:proofErr w:type="spellEnd"/>
                      <w:r w:rsidRPr="00BA74CC">
                        <w:rPr>
                          <w:spacing w:val="-13"/>
                        </w:rPr>
                        <w:t xml:space="preserve"> </w:t>
                      </w:r>
                      <w:proofErr w:type="spellStart"/>
                      <w:r w:rsidRPr="00BA74CC">
                        <w:t>носите</w:t>
                      </w:r>
                      <w:proofErr w:type="spellEnd"/>
                      <w:r w:rsidRPr="00BA74CC">
                        <w:rPr>
                          <w:spacing w:val="-9"/>
                        </w:rPr>
                        <w:t xml:space="preserve"> </w:t>
                      </w:r>
                      <w:proofErr w:type="spellStart"/>
                      <w:r w:rsidRPr="00BA74CC">
                        <w:t>защитные</w:t>
                      </w:r>
                      <w:proofErr w:type="spellEnd"/>
                      <w:r w:rsidRPr="00BA74CC">
                        <w:rPr>
                          <w:lang w:val="bg-BG"/>
                        </w:rPr>
                        <w:t xml:space="preserve"> </w:t>
                      </w:r>
                      <w:r w:rsidRPr="00BA74CC">
                        <w:rPr>
                          <w:spacing w:val="-53"/>
                        </w:rPr>
                        <w:t xml:space="preserve"> </w:t>
                      </w:r>
                      <w:proofErr w:type="spellStart"/>
                      <w:r w:rsidRPr="00BA74CC">
                        <w:t>наушники</w:t>
                      </w:r>
                      <w:proofErr w:type="spellEnd"/>
                      <w:r w:rsidRPr="00BA74CC">
                        <w:t>,</w:t>
                      </w:r>
                      <w:r w:rsidRPr="00BA74CC">
                        <w:rPr>
                          <w:spacing w:val="-2"/>
                        </w:rPr>
                        <w:t xml:space="preserve"> </w:t>
                      </w:r>
                      <w:proofErr w:type="spellStart"/>
                      <w:r w:rsidRPr="00BA74CC">
                        <w:t>каску</w:t>
                      </w:r>
                      <w:proofErr w:type="spellEnd"/>
                      <w:r w:rsidRPr="00BA74CC">
                        <w:rPr>
                          <w:spacing w:val="1"/>
                        </w:rPr>
                        <w:t xml:space="preserve"> </w:t>
                      </w:r>
                      <w:r w:rsidRPr="00BA74CC">
                        <w:t xml:space="preserve">и </w:t>
                      </w:r>
                      <w:proofErr w:type="spellStart"/>
                      <w:r w:rsidRPr="00BA74CC">
                        <w:t>очки</w:t>
                      </w:r>
                      <w:proofErr w:type="spellEnd"/>
                      <w:r w:rsidRPr="00BA74CC">
                        <w:rPr>
                          <w:rFonts w:cs="Arial"/>
                          <w:spacing w:val="-2"/>
                          <w:lang w:val="bg-BG"/>
                        </w:rPr>
                        <w:t>!</w:t>
                      </w:r>
                    </w:p>
                  </w:txbxContent>
                </v:textbox>
              </v:rect>
            </w:pict>
          </mc:Fallback>
        </mc:AlternateContent>
      </w:r>
    </w:p>
    <w:p w14:paraId="4DFDAA80" w14:textId="0D0C8B37" w:rsidR="00436333" w:rsidRDefault="00436333" w:rsidP="00D231DD">
      <w:pPr>
        <w:spacing w:line="360" w:lineRule="auto"/>
        <w:rPr>
          <w:rFonts w:ascii="Arial" w:hAnsi="Arial" w:cs="Arial"/>
          <w:sz w:val="24"/>
        </w:rPr>
      </w:pPr>
    </w:p>
    <w:p w14:paraId="1971BE5F" w14:textId="1477E47C" w:rsidR="00105DCE" w:rsidRDefault="00436333" w:rsidP="00D231DD">
      <w:pPr>
        <w:spacing w:line="360" w:lineRule="auto"/>
        <w:rPr>
          <w:rFonts w:ascii="Arial" w:hAnsi="Arial" w:cs="Arial"/>
          <w:sz w:val="24"/>
        </w:rPr>
      </w:pPr>
      <w:r w:rsidRPr="00B07624">
        <w:rPr>
          <w:rFonts w:ascii="Arial" w:hAnsi="Arial" w:cs="Arial"/>
          <w:noProof/>
          <w:sz w:val="24"/>
          <w:lang w:val="ru-RU"/>
        </w:rPr>
        <mc:AlternateContent>
          <mc:Choice Requires="wps">
            <w:drawing>
              <wp:anchor distT="0" distB="0" distL="114300" distR="114300" simplePos="0" relativeHeight="251930624" behindDoc="0" locked="0" layoutInCell="1" allowOverlap="1" wp14:anchorId="7F7212F9" wp14:editId="333BC545">
                <wp:simplePos x="0" y="0"/>
                <wp:positionH relativeFrom="column">
                  <wp:posOffset>683895</wp:posOffset>
                </wp:positionH>
                <wp:positionV relativeFrom="paragraph">
                  <wp:posOffset>151130</wp:posOffset>
                </wp:positionV>
                <wp:extent cx="5076190" cy="798195"/>
                <wp:effectExtent l="0" t="0" r="0" b="0"/>
                <wp:wrapNone/>
                <wp:docPr id="69"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E976"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2B714636" w14:textId="6B35095C" w:rsidR="008B11E2" w:rsidRPr="00BA74CC" w:rsidRDefault="008B11E2" w:rsidP="00997F21">
                            <w:pPr>
                              <w:rPr>
                                <w:rFonts w:cs="Arial"/>
                                <w:spacing w:val="-2"/>
                                <w:lang w:val="bg-BG"/>
                              </w:rPr>
                            </w:pPr>
                            <w:r w:rsidRPr="00BA74CC">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необходимо</w:t>
                            </w:r>
                            <w:proofErr w:type="spellEnd"/>
                            <w:r w:rsidRPr="00BA74CC">
                              <w:rPr>
                                <w:spacing w:val="-11"/>
                              </w:rPr>
                              <w:t xml:space="preserve"> </w:t>
                            </w:r>
                            <w:proofErr w:type="spellStart"/>
                            <w:r w:rsidRPr="00BA74CC">
                              <w:t>использовать</w:t>
                            </w:r>
                            <w:proofErr w:type="spellEnd"/>
                            <w:r w:rsidRPr="00BA74CC">
                              <w:rPr>
                                <w:spacing w:val="-53"/>
                              </w:rPr>
                              <w:t xml:space="preserve"> </w:t>
                            </w:r>
                            <w:proofErr w:type="spellStart"/>
                            <w:r w:rsidRPr="00BA74CC">
                              <w:t>индивидуальные</w:t>
                            </w:r>
                            <w:proofErr w:type="spellEnd"/>
                            <w:r w:rsidRPr="00BA74CC">
                              <w:rPr>
                                <w:spacing w:val="-1"/>
                              </w:rPr>
                              <w:t xml:space="preserve"> </w:t>
                            </w:r>
                            <w:proofErr w:type="spellStart"/>
                            <w:r w:rsidRPr="00BA74CC">
                              <w:t>средства</w:t>
                            </w:r>
                            <w:proofErr w:type="spellEnd"/>
                            <w:r w:rsidRPr="00BA74CC">
                              <w:rPr>
                                <w:spacing w:val="-3"/>
                              </w:rPr>
                              <w:t xml:space="preserve"> </w:t>
                            </w:r>
                            <w:proofErr w:type="spellStart"/>
                            <w:r w:rsidRPr="00BA74CC">
                              <w:t>защиты</w:t>
                            </w:r>
                            <w:proofErr w:type="spellEnd"/>
                            <w:r w:rsidRPr="00BA74CC">
                              <w:rPr>
                                <w:spacing w:val="-4"/>
                              </w:rPr>
                              <w:t xml:space="preserve"> </w:t>
                            </w:r>
                            <w:proofErr w:type="spellStart"/>
                            <w:r w:rsidRPr="00BA74CC">
                              <w:rPr>
                                <w:lang w:val="bg-BG"/>
                              </w:rPr>
                              <w:t>рук</w:t>
                            </w:r>
                            <w:proofErr w:type="spellEnd"/>
                            <w:r w:rsidRPr="00BA74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12F9" id="_x0000_s1044" style="position:absolute;left:0;text-align:left;margin-left:53.85pt;margin-top:11.9pt;width:399.7pt;height:6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" filled="f" stroked="f">
                <v:textbox>
                  <w:txbxContent>
                    <w:p w14:paraId="7C88E976"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2B714636" w14:textId="6B35095C" w:rsidR="008B11E2" w:rsidRPr="00BA74CC" w:rsidRDefault="008B11E2" w:rsidP="00997F21">
                      <w:pPr>
                        <w:rPr>
                          <w:rFonts w:cs="Arial"/>
                          <w:spacing w:val="-2"/>
                          <w:lang w:val="bg-BG"/>
                        </w:rPr>
                      </w:pPr>
                      <w:r w:rsidRPr="00BA74CC">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необходимо</w:t>
                      </w:r>
                      <w:proofErr w:type="spellEnd"/>
                      <w:r w:rsidRPr="00BA74CC">
                        <w:rPr>
                          <w:spacing w:val="-11"/>
                        </w:rPr>
                        <w:t xml:space="preserve"> </w:t>
                      </w:r>
                      <w:proofErr w:type="spellStart"/>
                      <w:r w:rsidRPr="00BA74CC">
                        <w:t>использовать</w:t>
                      </w:r>
                      <w:proofErr w:type="spellEnd"/>
                      <w:r w:rsidRPr="00BA74CC">
                        <w:rPr>
                          <w:spacing w:val="-53"/>
                        </w:rPr>
                        <w:t xml:space="preserve"> </w:t>
                      </w:r>
                      <w:proofErr w:type="spellStart"/>
                      <w:r w:rsidRPr="00BA74CC">
                        <w:t>индивидуальные</w:t>
                      </w:r>
                      <w:proofErr w:type="spellEnd"/>
                      <w:r w:rsidRPr="00BA74CC">
                        <w:rPr>
                          <w:spacing w:val="-1"/>
                        </w:rPr>
                        <w:t xml:space="preserve"> </w:t>
                      </w:r>
                      <w:proofErr w:type="spellStart"/>
                      <w:r w:rsidRPr="00BA74CC">
                        <w:t>средства</w:t>
                      </w:r>
                      <w:proofErr w:type="spellEnd"/>
                      <w:r w:rsidRPr="00BA74CC">
                        <w:rPr>
                          <w:spacing w:val="-3"/>
                        </w:rPr>
                        <w:t xml:space="preserve"> </w:t>
                      </w:r>
                      <w:proofErr w:type="spellStart"/>
                      <w:r w:rsidRPr="00BA74CC">
                        <w:t>защиты</w:t>
                      </w:r>
                      <w:proofErr w:type="spellEnd"/>
                      <w:r w:rsidRPr="00BA74CC">
                        <w:rPr>
                          <w:spacing w:val="-4"/>
                        </w:rPr>
                        <w:t xml:space="preserve"> </w:t>
                      </w:r>
                      <w:proofErr w:type="spellStart"/>
                      <w:r w:rsidRPr="00BA74CC">
                        <w:rPr>
                          <w:lang w:val="bg-BG"/>
                        </w:rPr>
                        <w:t>рук</w:t>
                      </w:r>
                      <w:proofErr w:type="spellEnd"/>
                      <w:r w:rsidRPr="00BA74CC">
                        <w:t>.</w:t>
                      </w:r>
                    </w:p>
                  </w:txbxContent>
                </v:textbox>
              </v:rect>
            </w:pict>
          </mc:Fallback>
        </mc:AlternateContent>
      </w:r>
      <w:r>
        <w:rPr>
          <w:rFonts w:ascii="Arial" w:hAnsi="Arial" w:cs="Arial"/>
          <w:noProof/>
          <w:sz w:val="24"/>
          <w:lang w:val="ru-RU"/>
        </w:rPr>
        <mc:AlternateContent>
          <mc:Choice Requires="wpg">
            <w:drawing>
              <wp:anchor distT="0" distB="0" distL="114300" distR="114300" simplePos="0" relativeHeight="251928576" behindDoc="0" locked="0" layoutInCell="1" allowOverlap="1" wp14:anchorId="658DFEF5" wp14:editId="4AD903F3">
                <wp:simplePos x="0" y="0"/>
                <wp:positionH relativeFrom="column">
                  <wp:posOffset>-31750</wp:posOffset>
                </wp:positionH>
                <wp:positionV relativeFrom="paragraph">
                  <wp:posOffset>282173</wp:posOffset>
                </wp:positionV>
                <wp:extent cx="554355" cy="563245"/>
                <wp:effectExtent l="12700" t="12700" r="17145" b="8255"/>
                <wp:wrapNone/>
                <wp:docPr id="70" name="Group 70"/>
                <wp:cNvGraphicFramePr/>
                <a:graphic xmlns:a="http://schemas.openxmlformats.org/drawingml/2006/main">
                  <a:graphicData uri="http://schemas.microsoft.com/office/word/2010/wordprocessingGroup">
                    <wpg:wgp>
                      <wpg:cNvGrpSpPr/>
                      <wpg:grpSpPr>
                        <a:xfrm>
                          <a:off x="0" y="0"/>
                          <a:ext cx="554355" cy="563245"/>
                          <a:chOff x="0" y="0"/>
                          <a:chExt cx="554467" cy="563245"/>
                        </a:xfrm>
                      </wpg:grpSpPr>
                      <wps:wsp>
                        <wps:cNvPr id="63" name="Rounded Rectangle 38"/>
                        <wps:cNvSpPr/>
                        <wps:spPr>
                          <a:xfrm>
                            <a:off x="0" y="0"/>
                            <a:ext cx="554467" cy="56324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4" name="Picture 53" descr="Icon&#10;&#10;Description automatically generated">
                            <a:extLst>
                              <a:ext uri="{FF2B5EF4-FFF2-40B4-BE49-F238E27FC236}">
                                <a16:creationId xmlns:a16="http://schemas.microsoft.com/office/drawing/2014/main" id="{3AB304A7-462C-4D27-F24A-06E6624EB83A}"/>
                              </a:ext>
                            </a:extLst>
                          </pic:cNvPr>
                          <pic:cNvPicPr>
                            <a:picLocks noChangeAspect="1"/>
                          </pic:cNvPicPr>
                        </pic:nvPicPr>
                        <pic:blipFill>
                          <a:blip r:embed="rId47" cstate="hqprint">
                            <a:extLst>
                              <a:ext uri="{28A0092B-C50C-407E-A947-70E740481C1C}">
                                <a14:useLocalDpi xmlns:a14="http://schemas.microsoft.com/office/drawing/2010/main"/>
                              </a:ext>
                            </a:extLst>
                          </a:blip>
                          <a:stretch>
                            <a:fillRect/>
                          </a:stretch>
                        </pic:blipFill>
                        <pic:spPr>
                          <a:xfrm>
                            <a:off x="56748" y="56748"/>
                            <a:ext cx="448310" cy="44323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4FD9B6" id="Group 70" o:spid="_x0000_s1026" style="position:absolute;margin-left:-2.5pt;margin-top:22.2pt;width:43.65pt;height:44.35pt;z-index:251928576" coordsize="5544,5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">
                <v:roundrect id="Rounded Rectangle 38" o:spid="_x0000_s1027" style="position:absolute;width:5544;height:56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" fillcolor="white [3212]" strokecolor="gray [1629]" strokeweight="2pt"/>
                <v:shape id="Picture 53" o:spid="_x0000_s1028" type="#_x0000_t75" alt="Icon&#10;&#10;Description automatically generated" style="position:absolute;left:567;top:567;width:4483;height:4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">
                  <v:imagedata r:id="rId48" o:title="Icon&#10;&#10;Description automatically generated"/>
                </v:shape>
              </v:group>
            </w:pict>
          </mc:Fallback>
        </mc:AlternateContent>
      </w:r>
    </w:p>
    <w:p w14:paraId="2B7C6064" w14:textId="151CFF39" w:rsidR="00105DCE" w:rsidRDefault="00105DCE" w:rsidP="00D231DD">
      <w:pPr>
        <w:spacing w:line="360" w:lineRule="auto"/>
        <w:rPr>
          <w:rFonts w:ascii="Arial" w:hAnsi="Arial" w:cs="Arial"/>
          <w:sz w:val="24"/>
        </w:rPr>
      </w:pPr>
    </w:p>
    <w:p w14:paraId="6B0391EA" w14:textId="35B2BA05" w:rsidR="00F363DC" w:rsidRPr="00FA1599" w:rsidRDefault="00F363DC" w:rsidP="00D231DD">
      <w:pPr>
        <w:spacing w:line="360" w:lineRule="auto"/>
        <w:rPr>
          <w:rFonts w:ascii="Arial" w:hAnsi="Arial" w:cs="Arial"/>
          <w:sz w:val="24"/>
        </w:rPr>
      </w:pPr>
    </w:p>
    <w:p w14:paraId="74EAEF5C" w14:textId="0B63E831" w:rsidR="00F363DC" w:rsidRDefault="00436333" w:rsidP="00D231DD">
      <w:pPr>
        <w:spacing w:line="360" w:lineRule="auto"/>
        <w:rPr>
          <w:noProof/>
        </w:rPr>
      </w:pPr>
      <w:r w:rsidRPr="00B07624">
        <w:rPr>
          <w:rFonts w:ascii="Arial" w:hAnsi="Arial" w:cs="Arial"/>
          <w:noProof/>
          <w:sz w:val="24"/>
          <w:lang w:val="ru-RU"/>
        </w:rPr>
        <mc:AlternateContent>
          <mc:Choice Requires="wps">
            <w:drawing>
              <wp:anchor distT="0" distB="0" distL="114300" distR="114300" simplePos="0" relativeHeight="251939840" behindDoc="0" locked="0" layoutInCell="1" allowOverlap="1" wp14:anchorId="07E3DAFB" wp14:editId="132EB9EB">
                <wp:simplePos x="0" y="0"/>
                <wp:positionH relativeFrom="column">
                  <wp:posOffset>698500</wp:posOffset>
                </wp:positionH>
                <wp:positionV relativeFrom="paragraph">
                  <wp:posOffset>58420</wp:posOffset>
                </wp:positionV>
                <wp:extent cx="5076190" cy="809625"/>
                <wp:effectExtent l="0" t="0" r="0" b="0"/>
                <wp:wrapNone/>
                <wp:docPr id="75"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9957"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61177EE3" w14:textId="699C6D8B" w:rsidR="008B11E2" w:rsidRPr="00BA74CC" w:rsidRDefault="008B11E2" w:rsidP="00997F21">
                            <w:pPr>
                              <w:rPr>
                                <w:rFonts w:cs="Arial"/>
                                <w:spacing w:val="-2"/>
                                <w:lang w:val="bg-BG"/>
                              </w:rPr>
                            </w:pPr>
                            <w:r>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надевайте</w:t>
                            </w:r>
                            <w:proofErr w:type="spellEnd"/>
                            <w:r w:rsidRPr="00BA74CC">
                              <w:rPr>
                                <w:spacing w:val="-9"/>
                              </w:rPr>
                              <w:t xml:space="preserve"> </w:t>
                            </w:r>
                            <w:proofErr w:type="spellStart"/>
                            <w:r w:rsidRPr="00BA74CC">
                              <w:t>защитную</w:t>
                            </w:r>
                            <w:proofErr w:type="spellEnd"/>
                            <w:r w:rsidRPr="00BA74CC">
                              <w:rPr>
                                <w:spacing w:val="-5"/>
                              </w:rPr>
                              <w:t xml:space="preserve"> </w:t>
                            </w:r>
                            <w:proofErr w:type="spellStart"/>
                            <w:r w:rsidRPr="00BA74CC">
                              <w:t>обувь</w:t>
                            </w:r>
                            <w:proofErr w:type="spellEnd"/>
                            <w:r w:rsidRPr="00BA74CC">
                              <w:rPr>
                                <w:spacing w:val="-5"/>
                              </w:rPr>
                              <w:t xml:space="preserve"> </w:t>
                            </w:r>
                            <w:r w:rsidRPr="00BA74CC">
                              <w:t>с</w:t>
                            </w:r>
                            <w:r w:rsidRPr="00BA74CC">
                              <w:rPr>
                                <w:spacing w:val="-8"/>
                              </w:rPr>
                              <w:t xml:space="preserve"> </w:t>
                            </w:r>
                            <w:proofErr w:type="spellStart"/>
                            <w:r w:rsidRPr="00BA74CC">
                              <w:t>нескользкой</w:t>
                            </w:r>
                            <w:proofErr w:type="spellEnd"/>
                            <w:r w:rsidRPr="00BA74CC">
                              <w:rPr>
                                <w:spacing w:val="-52"/>
                              </w:rPr>
                              <w:t xml:space="preserve"> </w:t>
                            </w:r>
                            <w:proofErr w:type="spellStart"/>
                            <w:r w:rsidRPr="00BA74CC">
                              <w:t>подошвой</w:t>
                            </w:r>
                            <w:proofErr w:type="spellEnd"/>
                            <w:r w:rsidRPr="00BA74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3DAFB" id="_x0000_s1045" style="position:absolute;left:0;text-align:left;margin-left:55pt;margin-top:4.6pt;width:399.7pt;height:6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" filled="f" stroked="f">
                <v:textbox>
                  <w:txbxContent>
                    <w:p w14:paraId="5A509957" w14:textId="77777777" w:rsidR="008B11E2" w:rsidRPr="00E71853" w:rsidRDefault="008B11E2" w:rsidP="00997F21">
                      <w:pPr>
                        <w:rPr>
                          <w:rFonts w:cs="Arial"/>
                          <w:b/>
                          <w:bCs/>
                          <w:color w:val="000000"/>
                          <w:lang w:val="ru-RU"/>
                        </w:rPr>
                      </w:pPr>
                      <w:r w:rsidRPr="00E71853">
                        <w:rPr>
                          <w:rFonts w:cs="Arial"/>
                          <w:b/>
                          <w:bCs/>
                          <w:color w:val="000000"/>
                          <w:lang w:val="ru-RU"/>
                        </w:rPr>
                        <w:t xml:space="preserve">Внимание! </w:t>
                      </w:r>
                    </w:p>
                    <w:p w14:paraId="61177EE3" w14:textId="699C6D8B" w:rsidR="008B11E2" w:rsidRPr="00BA74CC" w:rsidRDefault="008B11E2" w:rsidP="00997F21">
                      <w:pPr>
                        <w:rPr>
                          <w:rFonts w:cs="Arial"/>
                          <w:spacing w:val="-2"/>
                          <w:lang w:val="bg-BG"/>
                        </w:rPr>
                      </w:pPr>
                      <w:r>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надевайте</w:t>
                      </w:r>
                      <w:proofErr w:type="spellEnd"/>
                      <w:r w:rsidRPr="00BA74CC">
                        <w:rPr>
                          <w:spacing w:val="-9"/>
                        </w:rPr>
                        <w:t xml:space="preserve"> </w:t>
                      </w:r>
                      <w:proofErr w:type="spellStart"/>
                      <w:r w:rsidRPr="00BA74CC">
                        <w:t>защитную</w:t>
                      </w:r>
                      <w:proofErr w:type="spellEnd"/>
                      <w:r w:rsidRPr="00BA74CC">
                        <w:rPr>
                          <w:spacing w:val="-5"/>
                        </w:rPr>
                        <w:t xml:space="preserve"> </w:t>
                      </w:r>
                      <w:proofErr w:type="spellStart"/>
                      <w:r w:rsidRPr="00BA74CC">
                        <w:t>обувь</w:t>
                      </w:r>
                      <w:proofErr w:type="spellEnd"/>
                      <w:r w:rsidRPr="00BA74CC">
                        <w:rPr>
                          <w:spacing w:val="-5"/>
                        </w:rPr>
                        <w:t xml:space="preserve"> </w:t>
                      </w:r>
                      <w:r w:rsidRPr="00BA74CC">
                        <w:t>с</w:t>
                      </w:r>
                      <w:r w:rsidRPr="00BA74CC">
                        <w:rPr>
                          <w:spacing w:val="-8"/>
                        </w:rPr>
                        <w:t xml:space="preserve"> </w:t>
                      </w:r>
                      <w:proofErr w:type="spellStart"/>
                      <w:r w:rsidRPr="00BA74CC">
                        <w:t>нескользкой</w:t>
                      </w:r>
                      <w:proofErr w:type="spellEnd"/>
                      <w:r w:rsidRPr="00BA74CC">
                        <w:rPr>
                          <w:spacing w:val="-52"/>
                        </w:rPr>
                        <w:t xml:space="preserve"> </w:t>
                      </w:r>
                      <w:proofErr w:type="spellStart"/>
                      <w:r w:rsidRPr="00BA74CC">
                        <w:t>подошвой</w:t>
                      </w:r>
                      <w:proofErr w:type="spellEnd"/>
                      <w:r w:rsidRPr="00BA74CC">
                        <w:t>.</w:t>
                      </w:r>
                    </w:p>
                  </w:txbxContent>
                </v:textbox>
              </v:rect>
            </w:pict>
          </mc:Fallback>
        </mc:AlternateContent>
      </w:r>
      <w:r w:rsidR="00AD250D">
        <w:rPr>
          <w:rFonts w:ascii="Arial" w:hAnsi="Arial" w:cs="Arial"/>
          <w:noProof/>
          <w:color w:val="000000"/>
          <w:sz w:val="24"/>
        </w:rPr>
        <mc:AlternateContent>
          <mc:Choice Requires="wpg">
            <w:drawing>
              <wp:anchor distT="0" distB="0" distL="114300" distR="114300" simplePos="0" relativeHeight="251937792" behindDoc="0" locked="0" layoutInCell="1" allowOverlap="1" wp14:anchorId="0C4F4A25" wp14:editId="15CFB5C8">
                <wp:simplePos x="0" y="0"/>
                <wp:positionH relativeFrom="column">
                  <wp:posOffset>-24130</wp:posOffset>
                </wp:positionH>
                <wp:positionV relativeFrom="paragraph">
                  <wp:posOffset>116840</wp:posOffset>
                </wp:positionV>
                <wp:extent cx="554355" cy="563245"/>
                <wp:effectExtent l="12700" t="12700" r="17145" b="8255"/>
                <wp:wrapNone/>
                <wp:docPr id="74" name="Group 74"/>
                <wp:cNvGraphicFramePr/>
                <a:graphic xmlns:a="http://schemas.openxmlformats.org/drawingml/2006/main">
                  <a:graphicData uri="http://schemas.microsoft.com/office/word/2010/wordprocessingGroup">
                    <wpg:wgp>
                      <wpg:cNvGrpSpPr/>
                      <wpg:grpSpPr>
                        <a:xfrm>
                          <a:off x="0" y="0"/>
                          <a:ext cx="554355" cy="563245"/>
                          <a:chOff x="0" y="0"/>
                          <a:chExt cx="554355" cy="590308"/>
                        </a:xfrm>
                      </wpg:grpSpPr>
                      <wps:wsp>
                        <wps:cNvPr id="44" name="Rounded Rectangle 43">
                          <a:extLst>
                            <a:ext uri="{FF2B5EF4-FFF2-40B4-BE49-F238E27FC236}">
                              <a16:creationId xmlns:a16="http://schemas.microsoft.com/office/drawing/2014/main" id="{881F7184-6DED-48A1-D4E0-63EA2DDB5F17}"/>
                            </a:ext>
                          </a:extLst>
                        </wps:cNvPr>
                        <wps:cNvSpPr/>
                        <wps:spPr>
                          <a:xfrm>
                            <a:off x="0" y="0"/>
                            <a:ext cx="554355" cy="590308"/>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2" name="Picture 55" descr="Icon&#10;&#10;Description automatically generated">
                            <a:extLst>
                              <a:ext uri="{FF2B5EF4-FFF2-40B4-BE49-F238E27FC236}">
                                <a16:creationId xmlns:a16="http://schemas.microsoft.com/office/drawing/2014/main" id="{7D881455-0707-0BE3-1A24-3DC08017F06E}"/>
                              </a:ext>
                            </a:extLst>
                          </pic:cNvPr>
                          <pic:cNvPicPr>
                            <a:picLocks noChangeAspect="1"/>
                          </pic:cNvPicPr>
                        </pic:nvPicPr>
                        <pic:blipFill>
                          <a:blip r:embed="rId49" cstate="hqprint">
                            <a:extLst>
                              <a:ext uri="{28A0092B-C50C-407E-A947-70E740481C1C}">
                                <a14:useLocalDpi xmlns:a14="http://schemas.microsoft.com/office/drawing/2010/main"/>
                              </a:ext>
                            </a:extLst>
                          </a:blip>
                          <a:stretch>
                            <a:fillRect/>
                          </a:stretch>
                        </pic:blipFill>
                        <pic:spPr>
                          <a:xfrm>
                            <a:off x="45173" y="45173"/>
                            <a:ext cx="450850" cy="481330"/>
                          </a:xfrm>
                          <a:prstGeom prst="rect">
                            <a:avLst/>
                          </a:prstGeom>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E46838C" id="Group 74" o:spid="_x0000_s1026" style="position:absolute;margin-left:-1.9pt;margin-top:9.2pt;width:43.65pt;height:44.35pt;z-index:251937792;mso-height-relative:margin" coordsize="5543,59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">
                <v:roundrect id="Rounded Rectangle 43" o:spid="_x0000_s1027" style="position:absolute;width:5543;height:59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" fillcolor="white [3212]" strokecolor="gray [1629]" strokeweight="2pt"/>
                <v:shape id="Picture 55" o:spid="_x0000_s1028" type="#_x0000_t75" alt="Icon&#10;&#10;Description automatically generated" style="position:absolute;left:451;top:451;width:4509;height:4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">
                  <v:imagedata r:id="rId50" o:title="Icon&#10;&#10;Description automatically generated"/>
                </v:shape>
              </v:group>
            </w:pict>
          </mc:Fallback>
        </mc:AlternateContent>
      </w:r>
    </w:p>
    <w:p w14:paraId="7E98A39F" w14:textId="07B87534" w:rsidR="00F363DC" w:rsidRDefault="00F363DC" w:rsidP="00D231DD">
      <w:pPr>
        <w:spacing w:line="360" w:lineRule="auto"/>
        <w:rPr>
          <w:noProof/>
        </w:rPr>
      </w:pPr>
    </w:p>
    <w:p w14:paraId="1FB7D2A3" w14:textId="76274701" w:rsidR="00F363DC" w:rsidRDefault="00436333" w:rsidP="00D231DD">
      <w:pPr>
        <w:spacing w:line="360" w:lineRule="auto"/>
        <w:rPr>
          <w:noProof/>
        </w:rPr>
      </w:pPr>
      <w:r>
        <w:rPr>
          <w:rFonts w:ascii="Arial" w:hAnsi="Arial" w:cs="Arial"/>
          <w:noProof/>
          <w:sz w:val="24"/>
        </w:rPr>
        <mc:AlternateContent>
          <mc:Choice Requires="wpg">
            <w:drawing>
              <wp:anchor distT="0" distB="0" distL="114300" distR="114300" simplePos="0" relativeHeight="251908096" behindDoc="0" locked="0" layoutInCell="1" allowOverlap="1" wp14:anchorId="10AC7349" wp14:editId="1CF7AF93">
                <wp:simplePos x="0" y="0"/>
                <wp:positionH relativeFrom="column">
                  <wp:posOffset>-13970</wp:posOffset>
                </wp:positionH>
                <wp:positionV relativeFrom="paragraph">
                  <wp:posOffset>262255</wp:posOffset>
                </wp:positionV>
                <wp:extent cx="570865" cy="553720"/>
                <wp:effectExtent l="12700" t="12700" r="13335" b="17780"/>
                <wp:wrapNone/>
                <wp:docPr id="52" name="Group 52"/>
                <wp:cNvGraphicFramePr/>
                <a:graphic xmlns:a="http://schemas.openxmlformats.org/drawingml/2006/main">
                  <a:graphicData uri="http://schemas.microsoft.com/office/word/2010/wordprocessingGroup">
                    <wpg:wgp>
                      <wpg:cNvGrpSpPr/>
                      <wpg:grpSpPr>
                        <a:xfrm>
                          <a:off x="0" y="0"/>
                          <a:ext cx="570865" cy="553720"/>
                          <a:chOff x="0" y="0"/>
                          <a:chExt cx="288000" cy="288000"/>
                        </a:xfrm>
                      </wpg:grpSpPr>
                      <wps:wsp>
                        <wps:cNvPr id="50" name="Rounded Rectangle 26"/>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8" name="Picture 67" descr="Logo, icon&#10;&#10;Description automatically generated with medium confidence">
                            <a:extLst>
                              <a:ext uri="{FF2B5EF4-FFF2-40B4-BE49-F238E27FC236}">
                                <a16:creationId xmlns:a16="http://schemas.microsoft.com/office/drawing/2014/main" id="{CB87CC49-7435-1673-1658-DC451DCA601A}"/>
                              </a:ext>
                            </a:extLst>
                          </pic:cNvPr>
                          <pic:cNvPicPr>
                            <a:picLocks noChangeAspect="1"/>
                          </pic:cNvPicPr>
                        </pic:nvPicPr>
                        <pic:blipFill>
                          <a:blip r:embed="rId51" cstate="hqprint">
                            <a:extLst>
                              <a:ext uri="{28A0092B-C50C-407E-A947-70E740481C1C}">
                                <a14:useLocalDpi xmlns:a14="http://schemas.microsoft.com/office/drawing/2010/main"/>
                              </a:ext>
                            </a:extLst>
                          </a:blip>
                          <a:stretch>
                            <a:fillRect/>
                          </a:stretch>
                        </pic:blipFill>
                        <pic:spPr>
                          <a:xfrm>
                            <a:off x="22024" y="10449"/>
                            <a:ext cx="240665" cy="2254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B11696" id="Group 52" o:spid="_x0000_s1026" style="position:absolute;margin-left:-1.1pt;margin-top:20.65pt;width:44.95pt;height:43.6pt;z-index:251908096;mso-width-relative:margin;mso-height-relative:margin" coordsize="288000,288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">
                <v:roundrect id="Rounded Rectangle 26" o:spid="_x0000_s1027" style="position:absolute;width:288000;height:2880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" fillcolor="white [3212]" strokecolor="gray [1629]" strokeweight="2pt"/>
                <v:shape id="Picture 67" o:spid="_x0000_s1028" type="#_x0000_t75" alt="Logo, icon&#10;&#10;Description automatically generated with medium confidence" style="position:absolute;left:22024;top:10449;width:240665;height:225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">
                  <v:imagedata r:id="rId52" o:title="Logo, icon&#10;&#10;Description automatically generated with medium confidence"/>
                </v:shape>
              </v:group>
            </w:pict>
          </mc:Fallback>
        </mc:AlternateContent>
      </w:r>
      <w:r w:rsidRPr="00B07624">
        <w:rPr>
          <w:rFonts w:ascii="Arial" w:hAnsi="Arial" w:cs="Arial"/>
          <w:noProof/>
          <w:color w:val="000000"/>
          <w:sz w:val="24"/>
          <w:lang w:val="ru-RU"/>
        </w:rPr>
        <mc:AlternateContent>
          <mc:Choice Requires="wps">
            <w:drawing>
              <wp:anchor distT="0" distB="0" distL="114300" distR="114300" simplePos="0" relativeHeight="251689984" behindDoc="0" locked="0" layoutInCell="1" allowOverlap="1" wp14:anchorId="08F8E17A" wp14:editId="00443D5D">
                <wp:simplePos x="0" y="0"/>
                <wp:positionH relativeFrom="column">
                  <wp:posOffset>684530</wp:posOffset>
                </wp:positionH>
                <wp:positionV relativeFrom="paragraph">
                  <wp:posOffset>260755</wp:posOffset>
                </wp:positionV>
                <wp:extent cx="5076190" cy="553720"/>
                <wp:effectExtent l="0" t="0" r="0" b="0"/>
                <wp:wrapNone/>
                <wp:docPr id="137" name="矩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2DE7" w14:textId="5585B9BA" w:rsidR="008B11E2" w:rsidRPr="004F0B05" w:rsidRDefault="008B11E2" w:rsidP="00D231DD">
                            <w:pPr>
                              <w:rPr>
                                <w:rFonts w:cs="Arial"/>
                                <w:color w:val="000000"/>
                                <w:lang w:val="ru-RU"/>
                              </w:rPr>
                            </w:pPr>
                            <w:r w:rsidRPr="00E71853">
                              <w:rPr>
                                <w:rFonts w:cs="Arial"/>
                                <w:b/>
                                <w:bCs/>
                                <w:color w:val="000000"/>
                                <w:lang w:val="ru-RU"/>
                              </w:rPr>
                              <w:t>Внимание!</w:t>
                            </w:r>
                            <w:r w:rsidRPr="00D231DD">
                              <w:rPr>
                                <w:rFonts w:cs="Arial"/>
                                <w:color w:val="000000"/>
                                <w:lang w:val="ru-RU"/>
                              </w:rPr>
                              <w:t xml:space="preserve"> Запрещается использовать устройство в закрытом или плохо проветриваемом 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E17A" id="矩形 314" o:spid="_x0000_s1046" style="position:absolute;left:0;text-align:left;margin-left:53.9pt;margin-top:20.55pt;width:399.7pt;height:4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" filled="f" stroked="f">
                <v:textbox>
                  <w:txbxContent>
                    <w:p w14:paraId="7B422DE7" w14:textId="5585B9BA" w:rsidR="008B11E2" w:rsidRPr="004F0B05" w:rsidRDefault="008B11E2" w:rsidP="00D231DD">
                      <w:pPr>
                        <w:rPr>
                          <w:rFonts w:cs="Arial"/>
                          <w:color w:val="000000"/>
                          <w:lang w:val="ru-RU"/>
                        </w:rPr>
                      </w:pPr>
                      <w:r w:rsidRPr="00E71853">
                        <w:rPr>
                          <w:rFonts w:cs="Arial"/>
                          <w:b/>
                          <w:bCs/>
                          <w:color w:val="000000"/>
                          <w:lang w:val="ru-RU"/>
                        </w:rPr>
                        <w:t>Внимание!</w:t>
                      </w:r>
                      <w:r w:rsidRPr="00D231DD">
                        <w:rPr>
                          <w:rFonts w:cs="Arial"/>
                          <w:color w:val="000000"/>
                          <w:lang w:val="ru-RU"/>
                        </w:rPr>
                        <w:t xml:space="preserve"> Запрещается использовать устройство в закрытом или плохо проветриваемом месте.</w:t>
                      </w:r>
                    </w:p>
                  </w:txbxContent>
                </v:textbox>
              </v:rect>
            </w:pict>
          </mc:Fallback>
        </mc:AlternateContent>
      </w:r>
    </w:p>
    <w:p w14:paraId="49F209BC" w14:textId="08EA543A" w:rsidR="00F363DC" w:rsidRDefault="00F363DC" w:rsidP="00D231DD">
      <w:pPr>
        <w:spacing w:line="360" w:lineRule="auto"/>
        <w:rPr>
          <w:noProof/>
        </w:rPr>
      </w:pPr>
    </w:p>
    <w:p w14:paraId="3296B7D3" w14:textId="370BECED" w:rsidR="00D231DD" w:rsidRPr="00B07624" w:rsidRDefault="008B2061" w:rsidP="00D231DD">
      <w:pPr>
        <w:spacing w:line="360" w:lineRule="auto"/>
        <w:rPr>
          <w:rFonts w:ascii="Arial" w:hAnsi="Arial" w:cs="Arial"/>
          <w:sz w:val="24"/>
        </w:rPr>
      </w:pPr>
      <w:r w:rsidRPr="008B2061">
        <w:rPr>
          <w:noProof/>
        </w:rPr>
        <w:t xml:space="preserve"> </w:t>
      </w:r>
    </w:p>
    <w:p w14:paraId="5B16D525" w14:textId="403DD2B2" w:rsidR="00D231DD" w:rsidRDefault="00436333" w:rsidP="00040F4B">
      <w:pPr>
        <w:spacing w:line="360" w:lineRule="auto"/>
        <w:ind w:left="142"/>
        <w:rPr>
          <w:rFonts w:ascii="Arial" w:hAnsi="Arial" w:cs="Arial"/>
          <w:color w:val="000000"/>
          <w:sz w:val="24"/>
        </w:rPr>
      </w:pPr>
      <w:r>
        <w:rPr>
          <w:noProof/>
        </w:rPr>
        <mc:AlternateContent>
          <mc:Choice Requires="wpg">
            <w:drawing>
              <wp:anchor distT="0" distB="0" distL="114300" distR="114300" simplePos="0" relativeHeight="252067840" behindDoc="0" locked="0" layoutInCell="1" allowOverlap="1" wp14:anchorId="321AD51D" wp14:editId="56D181A6">
                <wp:simplePos x="0" y="0"/>
                <wp:positionH relativeFrom="column">
                  <wp:posOffset>3175</wp:posOffset>
                </wp:positionH>
                <wp:positionV relativeFrom="paragraph">
                  <wp:posOffset>65884</wp:posOffset>
                </wp:positionV>
                <wp:extent cx="568325" cy="574675"/>
                <wp:effectExtent l="12700" t="12700" r="15875" b="9525"/>
                <wp:wrapNone/>
                <wp:docPr id="61" name="Group 61"/>
                <wp:cNvGraphicFramePr/>
                <a:graphic xmlns:a="http://schemas.openxmlformats.org/drawingml/2006/main">
                  <a:graphicData uri="http://schemas.microsoft.com/office/word/2010/wordprocessingGroup">
                    <wpg:wgp>
                      <wpg:cNvGrpSpPr/>
                      <wpg:grpSpPr>
                        <a:xfrm>
                          <a:off x="0" y="0"/>
                          <a:ext cx="568325" cy="574675"/>
                          <a:chOff x="0" y="0"/>
                          <a:chExt cx="288000" cy="288000"/>
                        </a:xfrm>
                      </wpg:grpSpPr>
                      <wps:wsp>
                        <wps:cNvPr id="43" name="Rounded Rectangle 69"/>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7" name="Picture 102">
                            <a:extLst>
                              <a:ext uri="{FF2B5EF4-FFF2-40B4-BE49-F238E27FC236}">
                                <a16:creationId xmlns:a16="http://schemas.microsoft.com/office/drawing/2014/main" id="{80A08E87-F9AF-38E2-C1DD-0CA1AF259E21}"/>
                              </a:ext>
                            </a:extLst>
                          </pic:cNvPr>
                          <pic:cNvPicPr>
                            <a:picLocks noChangeAspect="1"/>
                          </pic:cNvPicPr>
                        </pic:nvPicPr>
                        <pic:blipFill>
                          <a:blip r:embed="rId53" cstate="hqprint">
                            <a:extLst>
                              <a:ext uri="{28A0092B-C50C-407E-A947-70E740481C1C}">
                                <a14:useLocalDpi xmlns:a14="http://schemas.microsoft.com/office/drawing/2010/main"/>
                              </a:ext>
                            </a:extLst>
                          </a:blip>
                          <a:stretch>
                            <a:fillRect/>
                          </a:stretch>
                        </pic:blipFill>
                        <pic:spPr>
                          <a:xfrm>
                            <a:off x="29503" y="15435"/>
                            <a:ext cx="248920" cy="2413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ECE16A" id="Group 61" o:spid="_x0000_s1026" style="position:absolute;margin-left:.25pt;margin-top:5.2pt;width:44.75pt;height:45.25pt;z-index:252067840;mso-width-relative:margin;mso-height-relative:margin" coordsize="288000,288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">
                <v:roundrect id="Rounded Rectangle 69" o:spid="_x0000_s1027" style="position:absolute;width:288000;height:2880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" fillcolor="white [3212]" strokecolor="gray [1629]" strokeweight="2pt"/>
                <v:shape id="Picture 102" o:spid="_x0000_s1028" type="#_x0000_t75" style="position:absolute;left:29503;top:15435;width:248920;height:241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">
                  <v:imagedata r:id="rId54" o:title=""/>
                </v:shape>
              </v:group>
            </w:pict>
          </mc:Fallback>
        </mc:AlternateContent>
      </w:r>
      <w:r w:rsidR="00AD250D" w:rsidRPr="00B07624">
        <w:rPr>
          <w:rFonts w:ascii="Arial" w:hAnsi="Arial" w:cs="Arial"/>
          <w:noProof/>
          <w:color w:val="000000"/>
          <w:sz w:val="24"/>
          <w:lang w:val="ru-RU"/>
        </w:rPr>
        <mc:AlternateContent>
          <mc:Choice Requires="wps">
            <w:drawing>
              <wp:anchor distT="0" distB="0" distL="114300" distR="114300" simplePos="0" relativeHeight="251961344" behindDoc="0" locked="0" layoutInCell="1" allowOverlap="1" wp14:anchorId="5AEAA29A" wp14:editId="3C010B72">
                <wp:simplePos x="0" y="0"/>
                <wp:positionH relativeFrom="column">
                  <wp:posOffset>742950</wp:posOffset>
                </wp:positionH>
                <wp:positionV relativeFrom="paragraph">
                  <wp:posOffset>16510</wp:posOffset>
                </wp:positionV>
                <wp:extent cx="4694555" cy="567055"/>
                <wp:effectExtent l="0" t="0" r="0" b="0"/>
                <wp:wrapNone/>
                <wp:docPr id="93"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45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32F3" w14:textId="4A692A8A" w:rsidR="008B11E2" w:rsidRPr="00706ECF" w:rsidRDefault="008B11E2" w:rsidP="00203E03">
                            <w:pPr>
                              <w:pStyle w:val="Default"/>
                              <w:jc w:val="left"/>
                              <w:rPr>
                                <w:rFonts w:ascii="Verdana" w:hAnsi="Verdana"/>
                                <w:color w:val="auto"/>
                                <w:spacing w:val="2"/>
                                <w:kern w:val="2"/>
                                <w:lang w:val="ru-RU"/>
                              </w:rPr>
                            </w:pPr>
                            <w:r w:rsidRPr="00706ECF">
                              <w:rPr>
                                <w:b/>
                                <w:bCs/>
                                <w:lang w:val="ru-RU"/>
                              </w:rPr>
                              <w:t>Внимание!</w:t>
                            </w:r>
                            <w:r w:rsidRPr="00706ECF">
                              <w:rPr>
                                <w:lang w:val="ru-RU"/>
                              </w:rPr>
                              <w:t xml:space="preserve"> </w:t>
                            </w:r>
                            <w:r>
                              <w:rPr>
                                <w:lang w:val="ru-RU"/>
                              </w:rPr>
                              <w:t>Б</w:t>
                            </w:r>
                            <w:r w:rsidRPr="00C35119">
                              <w:rPr>
                                <w:lang w:val="ru-RU"/>
                              </w:rPr>
                              <w:t>ерегитесь объектов, которые могут вылететь из устройства во время работы.</w:t>
                            </w:r>
                          </w:p>
                          <w:p w14:paraId="3A6970BD" w14:textId="77777777" w:rsidR="008B11E2" w:rsidRPr="00706ECF" w:rsidRDefault="008B11E2" w:rsidP="00203E03">
                            <w:pPr>
                              <w:pStyle w:val="Default"/>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A29A" id="矩形 313" o:spid="_x0000_s1047" style="position:absolute;left:0;text-align:left;margin-left:58.5pt;margin-top:1.3pt;width:369.65pt;height:44.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" filled="f" stroked="f">
                <v:textbox>
                  <w:txbxContent>
                    <w:p w14:paraId="470232F3" w14:textId="4A692A8A" w:rsidR="008B11E2" w:rsidRPr="00706ECF" w:rsidRDefault="008B11E2" w:rsidP="00203E03">
                      <w:pPr>
                        <w:pStyle w:val="Default"/>
                        <w:jc w:val="left"/>
                        <w:rPr>
                          <w:rFonts w:ascii="Verdana" w:hAnsi="Verdana"/>
                          <w:color w:val="auto"/>
                          <w:spacing w:val="2"/>
                          <w:kern w:val="2"/>
                          <w:lang w:val="ru-RU"/>
                        </w:rPr>
                      </w:pPr>
                      <w:r w:rsidRPr="00706ECF">
                        <w:rPr>
                          <w:b/>
                          <w:bCs/>
                          <w:lang w:val="ru-RU"/>
                        </w:rPr>
                        <w:t>Внимание!</w:t>
                      </w:r>
                      <w:r w:rsidRPr="00706ECF">
                        <w:rPr>
                          <w:lang w:val="ru-RU"/>
                        </w:rPr>
                        <w:t xml:space="preserve"> </w:t>
                      </w:r>
                      <w:r>
                        <w:rPr>
                          <w:lang w:val="ru-RU"/>
                        </w:rPr>
                        <w:t>Б</w:t>
                      </w:r>
                      <w:r w:rsidRPr="00C35119">
                        <w:rPr>
                          <w:lang w:val="ru-RU"/>
                        </w:rPr>
                        <w:t>ерегитесь объектов, которые могут вылететь из устройства во время работы.</w:t>
                      </w:r>
                    </w:p>
                    <w:p w14:paraId="3A6970BD" w14:textId="77777777" w:rsidR="008B11E2" w:rsidRPr="00706ECF" w:rsidRDefault="008B11E2" w:rsidP="00203E03">
                      <w:pPr>
                        <w:pStyle w:val="Default"/>
                        <w:jc w:val="left"/>
                        <w:rPr>
                          <w:lang w:val="ru-RU"/>
                        </w:rPr>
                      </w:pPr>
                    </w:p>
                  </w:txbxContent>
                </v:textbox>
              </v:rect>
            </w:pict>
          </mc:Fallback>
        </mc:AlternateContent>
      </w:r>
    </w:p>
    <w:p w14:paraId="0B993D5B" w14:textId="58703E3E" w:rsidR="008B2061" w:rsidRDefault="008B2061" w:rsidP="00D231DD">
      <w:pPr>
        <w:spacing w:line="360" w:lineRule="auto"/>
        <w:rPr>
          <w:rFonts w:ascii="Arial" w:hAnsi="Arial" w:cs="Arial"/>
          <w:color w:val="000000"/>
          <w:sz w:val="24"/>
        </w:rPr>
      </w:pPr>
    </w:p>
    <w:p w14:paraId="6F23D5E4" w14:textId="1A9ACE1B" w:rsidR="008B2061" w:rsidRPr="00B07624" w:rsidRDefault="00436333" w:rsidP="00D231DD">
      <w:pPr>
        <w:spacing w:line="360" w:lineRule="auto"/>
        <w:rPr>
          <w:rFonts w:ascii="Arial" w:hAnsi="Arial" w:cs="Arial"/>
          <w:color w:val="000000"/>
          <w:sz w:val="24"/>
        </w:rPr>
      </w:pPr>
      <w:r w:rsidRPr="00AD250D">
        <w:rPr>
          <w:noProof/>
        </w:rPr>
        <w:drawing>
          <wp:anchor distT="0" distB="0" distL="114300" distR="114300" simplePos="0" relativeHeight="252162048" behindDoc="0" locked="0" layoutInCell="1" allowOverlap="1" wp14:anchorId="1F16C1A1" wp14:editId="5EFDFE3B">
            <wp:simplePos x="0" y="0"/>
            <wp:positionH relativeFrom="column">
              <wp:posOffset>13970</wp:posOffset>
            </wp:positionH>
            <wp:positionV relativeFrom="paragraph">
              <wp:posOffset>200660</wp:posOffset>
            </wp:positionV>
            <wp:extent cx="600674" cy="554355"/>
            <wp:effectExtent l="0" t="0" r="0" b="4445"/>
            <wp:wrapNone/>
            <wp:docPr id="80" name="Picture 79">
              <a:extLst xmlns:a="http://schemas.openxmlformats.org/drawingml/2006/main">
                <a:ext uri="{FF2B5EF4-FFF2-40B4-BE49-F238E27FC236}">
                  <a16:creationId xmlns:a16="http://schemas.microsoft.com/office/drawing/2014/main" id="{164E7167-EF67-B3D8-500A-A4C64A8E0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164E7167-EF67-B3D8-500A-A4C64A8E0CD9}"/>
                        </a:ext>
                      </a:extLst>
                    </pic:cNvPr>
                    <pic:cNvPicPr>
                      <a:picLocks noChangeAspect="1"/>
                    </pic:cNvPicPr>
                  </pic:nvPicPr>
                  <pic:blipFill>
                    <a:blip r:embed="rId55" cstate="hqprint">
                      <a:extLst>
                        <a:ext uri="{28A0092B-C50C-407E-A947-70E740481C1C}">
                          <a14:useLocalDpi xmlns:a14="http://schemas.microsoft.com/office/drawing/2010/main"/>
                        </a:ext>
                      </a:extLst>
                    </a:blip>
                    <a:stretch>
                      <a:fillRect/>
                    </a:stretch>
                  </pic:blipFill>
                  <pic:spPr>
                    <a:xfrm>
                      <a:off x="0" y="0"/>
                      <a:ext cx="600674" cy="554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ru-RU"/>
        </w:rPr>
        <mc:AlternateContent>
          <mc:Choice Requires="wps">
            <w:drawing>
              <wp:anchor distT="0" distB="0" distL="114300" distR="114300" simplePos="0" relativeHeight="252161024" behindDoc="0" locked="0" layoutInCell="1" allowOverlap="1" wp14:anchorId="43C5EE23" wp14:editId="091B70D5">
                <wp:simplePos x="0" y="0"/>
                <wp:positionH relativeFrom="column">
                  <wp:posOffset>14693</wp:posOffset>
                </wp:positionH>
                <wp:positionV relativeFrom="paragraph">
                  <wp:posOffset>193040</wp:posOffset>
                </wp:positionV>
                <wp:extent cx="582295" cy="554355"/>
                <wp:effectExtent l="12700" t="12700" r="14605" b="17145"/>
                <wp:wrapNone/>
                <wp:docPr id="477" name="Rounded Rectangle 15"/>
                <wp:cNvGraphicFramePr/>
                <a:graphic xmlns:a="http://schemas.openxmlformats.org/drawingml/2006/main">
                  <a:graphicData uri="http://schemas.microsoft.com/office/word/2010/wordprocessingShape">
                    <wps:wsp>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0234C18" id="Rounded Rectangle 15" o:spid="_x0000_s1026" style="position:absolute;margin-left:1.15pt;margin-top:15.2pt;width:45.85pt;height:43.65pt;z-index:25216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" fillcolor="white [3212]" strokecolor="gray [1629]" strokeweight="2pt"/>
            </w:pict>
          </mc:Fallback>
        </mc:AlternateContent>
      </w:r>
      <w:r w:rsidRPr="00B07624">
        <w:rPr>
          <w:rFonts w:ascii="Arial" w:hAnsi="Arial" w:cs="Arial"/>
          <w:noProof/>
          <w:color w:val="000000"/>
          <w:sz w:val="24"/>
          <w:lang w:val="ru-RU"/>
        </w:rPr>
        <mc:AlternateContent>
          <mc:Choice Requires="wps">
            <w:drawing>
              <wp:anchor distT="0" distB="0" distL="114300" distR="114300" simplePos="0" relativeHeight="251950080" behindDoc="0" locked="0" layoutInCell="1" allowOverlap="1" wp14:anchorId="2C9D7338" wp14:editId="47DB27FA">
                <wp:simplePos x="0" y="0"/>
                <wp:positionH relativeFrom="column">
                  <wp:posOffset>762000</wp:posOffset>
                </wp:positionH>
                <wp:positionV relativeFrom="paragraph">
                  <wp:posOffset>121920</wp:posOffset>
                </wp:positionV>
                <wp:extent cx="5100320" cy="787079"/>
                <wp:effectExtent l="0" t="0" r="0" b="0"/>
                <wp:wrapNone/>
                <wp:docPr id="83" name="矩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787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05DC" w14:textId="1EC8C138" w:rsidR="008B11E2" w:rsidRPr="00436333" w:rsidRDefault="008B11E2" w:rsidP="00436333">
                            <w:pPr>
                              <w:rPr>
                                <w:rFonts w:cs="Arial"/>
                                <w:b/>
                                <w:bCs/>
                                <w:color w:val="000000"/>
                                <w:lang w:val="ru-RU"/>
                              </w:rPr>
                            </w:pPr>
                            <w:r w:rsidRPr="00E71853">
                              <w:rPr>
                                <w:rFonts w:cs="Arial"/>
                                <w:b/>
                                <w:bCs/>
                                <w:color w:val="000000"/>
                                <w:lang w:val="ru-RU"/>
                              </w:rPr>
                              <w:t xml:space="preserve">Внимание! </w:t>
                            </w:r>
                            <w:r w:rsidRPr="00FA1599">
                              <w:rPr>
                                <w:lang w:val="bg-BG"/>
                              </w:rPr>
                              <w:t>В</w:t>
                            </w:r>
                            <w:r w:rsidRPr="00AD250D">
                              <w:rPr>
                                <w:lang w:val="bg-BG"/>
                              </w:rPr>
                              <w:t xml:space="preserve">сегда </w:t>
                            </w:r>
                            <w:proofErr w:type="spellStart"/>
                            <w:r w:rsidRPr="00AD250D">
                              <w:rPr>
                                <w:lang w:val="bg-BG"/>
                              </w:rPr>
                              <w:t>отключайтесь</w:t>
                            </w:r>
                            <w:proofErr w:type="spellEnd"/>
                            <w:r w:rsidRPr="00AD250D">
                              <w:rPr>
                                <w:lang w:val="bg-BG"/>
                              </w:rPr>
                              <w:t xml:space="preserve"> от </w:t>
                            </w:r>
                            <w:proofErr w:type="spellStart"/>
                            <w:r w:rsidRPr="00AD250D">
                              <w:rPr>
                                <w:lang w:val="bg-BG"/>
                              </w:rPr>
                              <w:t>источника</w:t>
                            </w:r>
                            <w:proofErr w:type="spellEnd"/>
                            <w:r w:rsidRPr="00AD250D">
                              <w:rPr>
                                <w:lang w:val="bg-BG"/>
                              </w:rPr>
                              <w:t xml:space="preserve"> питания при переходе на техническое обслуживание или смене рабочего места</w:t>
                            </w:r>
                          </w:p>
                          <w:p w14:paraId="578E8D94" w14:textId="782D7EA4" w:rsidR="008B11E2" w:rsidRPr="00AD250D" w:rsidRDefault="008B11E2" w:rsidP="00FA1599">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7338" id="矩形 404" o:spid="_x0000_s1048" style="position:absolute;left:0;text-align:left;margin-left:60pt;margin-top:9.6pt;width:401.6pt;height:61.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" filled="f" stroked="f">
                <v:textbox>
                  <w:txbxContent>
                    <w:p w14:paraId="094005DC" w14:textId="1EC8C138" w:rsidR="008B11E2" w:rsidRPr="00436333" w:rsidRDefault="008B11E2" w:rsidP="00436333">
                      <w:pPr>
                        <w:rPr>
                          <w:rFonts w:cs="Arial"/>
                          <w:b/>
                          <w:bCs/>
                          <w:color w:val="000000"/>
                          <w:lang w:val="ru-RU"/>
                        </w:rPr>
                      </w:pPr>
                      <w:r w:rsidRPr="00E71853">
                        <w:rPr>
                          <w:rFonts w:cs="Arial"/>
                          <w:b/>
                          <w:bCs/>
                          <w:color w:val="000000"/>
                          <w:lang w:val="ru-RU"/>
                        </w:rPr>
                        <w:t xml:space="preserve">Внимание! </w:t>
                      </w:r>
                      <w:r w:rsidRPr="00FA1599">
                        <w:rPr>
                          <w:lang w:val="bg-BG"/>
                        </w:rPr>
                        <w:t>В</w:t>
                      </w:r>
                      <w:r w:rsidRPr="00AD250D">
                        <w:rPr>
                          <w:lang w:val="bg-BG"/>
                        </w:rPr>
                        <w:t xml:space="preserve">сегда </w:t>
                      </w:r>
                      <w:proofErr w:type="spellStart"/>
                      <w:r w:rsidRPr="00AD250D">
                        <w:rPr>
                          <w:lang w:val="bg-BG"/>
                        </w:rPr>
                        <w:t>отключайтесь</w:t>
                      </w:r>
                      <w:proofErr w:type="spellEnd"/>
                      <w:r w:rsidRPr="00AD250D">
                        <w:rPr>
                          <w:lang w:val="bg-BG"/>
                        </w:rPr>
                        <w:t xml:space="preserve"> от </w:t>
                      </w:r>
                      <w:proofErr w:type="spellStart"/>
                      <w:r w:rsidRPr="00AD250D">
                        <w:rPr>
                          <w:lang w:val="bg-BG"/>
                        </w:rPr>
                        <w:t>источника</w:t>
                      </w:r>
                      <w:proofErr w:type="spellEnd"/>
                      <w:r w:rsidRPr="00AD250D">
                        <w:rPr>
                          <w:lang w:val="bg-BG"/>
                        </w:rPr>
                        <w:t xml:space="preserve"> питания при переходе на техническое обслуживание или смене рабочего места</w:t>
                      </w:r>
                    </w:p>
                    <w:p w14:paraId="578E8D94" w14:textId="782D7EA4" w:rsidR="008B11E2" w:rsidRPr="00AD250D" w:rsidRDefault="008B11E2" w:rsidP="00FA1599">
                      <w:pPr>
                        <w:rPr>
                          <w:lang w:val="ru-RU"/>
                        </w:rPr>
                      </w:pPr>
                    </w:p>
                  </w:txbxContent>
                </v:textbox>
              </v:rect>
            </w:pict>
          </mc:Fallback>
        </mc:AlternateContent>
      </w:r>
    </w:p>
    <w:p w14:paraId="0343DF19" w14:textId="60737D68" w:rsidR="008B2061" w:rsidRDefault="008B2061" w:rsidP="00D231DD">
      <w:pPr>
        <w:spacing w:line="360" w:lineRule="auto"/>
        <w:rPr>
          <w:rFonts w:ascii="Arial" w:hAnsi="Arial" w:cs="Arial"/>
          <w:sz w:val="24"/>
        </w:rPr>
      </w:pPr>
    </w:p>
    <w:p w14:paraId="15FBCED3" w14:textId="225B10A8" w:rsidR="00D231DD" w:rsidRPr="00B07624" w:rsidRDefault="00D231DD" w:rsidP="00D231DD">
      <w:pPr>
        <w:spacing w:line="360" w:lineRule="auto"/>
        <w:rPr>
          <w:rFonts w:ascii="Arial" w:hAnsi="Arial" w:cs="Arial"/>
          <w:sz w:val="24"/>
        </w:rPr>
      </w:pPr>
      <w:r w:rsidRPr="00B07624">
        <w:rPr>
          <w:rFonts w:ascii="Arial" w:hAnsi="Arial" w:cs="Arial"/>
          <w:sz w:val="24"/>
        </w:rPr>
        <w:t xml:space="preserve"> </w:t>
      </w:r>
    </w:p>
    <w:p w14:paraId="783A3B15" w14:textId="753BD5B4" w:rsidR="00D231DD" w:rsidRDefault="00AD250D" w:rsidP="00D231DD">
      <w:pPr>
        <w:spacing w:line="360" w:lineRule="auto"/>
        <w:rPr>
          <w:noProof/>
        </w:rPr>
      </w:pPr>
      <w:r w:rsidRPr="00B07624">
        <w:rPr>
          <w:rFonts w:ascii="Arial" w:hAnsi="Arial" w:cs="Arial"/>
          <w:noProof/>
          <w:color w:val="000000"/>
          <w:sz w:val="24"/>
          <w:lang w:val="ru-RU"/>
        </w:rPr>
        <mc:AlternateContent>
          <mc:Choice Requires="wps">
            <w:drawing>
              <wp:anchor distT="0" distB="0" distL="114300" distR="114300" simplePos="0" relativeHeight="252167168" behindDoc="0" locked="0" layoutInCell="1" allowOverlap="1" wp14:anchorId="7E0BA5B2" wp14:editId="03AB41C4">
                <wp:simplePos x="0" y="0"/>
                <wp:positionH relativeFrom="column">
                  <wp:posOffset>748030</wp:posOffset>
                </wp:positionH>
                <wp:positionV relativeFrom="paragraph">
                  <wp:posOffset>18415</wp:posOffset>
                </wp:positionV>
                <wp:extent cx="5100320" cy="558165"/>
                <wp:effectExtent l="0" t="0" r="0" b="0"/>
                <wp:wrapNone/>
                <wp:docPr id="481" name="矩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C436D" w14:textId="510F0595" w:rsidR="008B11E2" w:rsidRPr="00436333" w:rsidRDefault="008B11E2" w:rsidP="00AD250D">
                            <w:pPr>
                              <w:rPr>
                                <w:rFonts w:cs="Arial"/>
                                <w:b/>
                                <w:bCs/>
                                <w:color w:val="000000"/>
                                <w:lang w:val="ru-RU"/>
                              </w:rPr>
                            </w:pPr>
                            <w:r w:rsidRPr="00E71853">
                              <w:rPr>
                                <w:rFonts w:cs="Arial"/>
                                <w:b/>
                                <w:bCs/>
                                <w:color w:val="000000"/>
                                <w:lang w:val="ru-RU"/>
                              </w:rPr>
                              <w:t xml:space="preserve">Внимание! </w:t>
                            </w:r>
                            <w:r w:rsidRPr="00D231DD">
                              <w:rPr>
                                <w:rFonts w:cs="Arial"/>
                                <w:color w:val="000000"/>
                                <w:lang w:val="ru-RU"/>
                              </w:rPr>
                              <w:t>Запрещается использовать устройство</w:t>
                            </w:r>
                            <w:r w:rsidRPr="00571596">
                              <w:rPr>
                                <w:rFonts w:cs="Arial"/>
                                <w:color w:val="000000"/>
                                <w:lang w:val="ru-RU"/>
                              </w:rPr>
                              <w:t xml:space="preserve"> прямое подключение водопроводу питьевой воды.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A5B2" id="_x0000_s1049" style="position:absolute;left:0;text-align:left;margin-left:58.9pt;margin-top:1.45pt;width:401.6pt;height:43.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" filled="f" stroked="f">
                <v:textbox>
                  <w:txbxContent>
                    <w:p w14:paraId="534C436D" w14:textId="510F0595" w:rsidR="008B11E2" w:rsidRPr="00436333" w:rsidRDefault="008B11E2" w:rsidP="00AD250D">
                      <w:pPr>
                        <w:rPr>
                          <w:rFonts w:cs="Arial"/>
                          <w:b/>
                          <w:bCs/>
                          <w:color w:val="000000"/>
                          <w:lang w:val="ru-RU"/>
                        </w:rPr>
                      </w:pPr>
                      <w:r w:rsidRPr="00E71853">
                        <w:rPr>
                          <w:rFonts w:cs="Arial"/>
                          <w:b/>
                          <w:bCs/>
                          <w:color w:val="000000"/>
                          <w:lang w:val="ru-RU"/>
                        </w:rPr>
                        <w:t xml:space="preserve">Внимание! </w:t>
                      </w:r>
                      <w:r w:rsidRPr="00D231DD">
                        <w:rPr>
                          <w:rFonts w:cs="Arial"/>
                          <w:color w:val="000000"/>
                          <w:lang w:val="ru-RU"/>
                        </w:rPr>
                        <w:t>Запрещается использовать устройство</w:t>
                      </w:r>
                      <w:r w:rsidRPr="00571596">
                        <w:rPr>
                          <w:rFonts w:cs="Arial"/>
                          <w:color w:val="000000"/>
                          <w:lang w:val="ru-RU"/>
                        </w:rPr>
                        <w:t xml:space="preserve"> прямое подключение водопроводу питьевой воды.</w:t>
                      </w:r>
                    </w:p>
                  </w:txbxContent>
                </v:textbox>
              </v:rect>
            </w:pict>
          </mc:Fallback>
        </mc:AlternateContent>
      </w:r>
      <w:r w:rsidRPr="00AD250D">
        <w:rPr>
          <w:noProof/>
        </w:rPr>
        <w:drawing>
          <wp:anchor distT="0" distB="0" distL="114300" distR="114300" simplePos="0" relativeHeight="252165120" behindDoc="0" locked="0" layoutInCell="1" allowOverlap="1" wp14:anchorId="30207F2D" wp14:editId="31B865BD">
            <wp:simplePos x="0" y="0"/>
            <wp:positionH relativeFrom="column">
              <wp:posOffset>46990</wp:posOffset>
            </wp:positionH>
            <wp:positionV relativeFrom="paragraph">
              <wp:posOffset>97155</wp:posOffset>
            </wp:positionV>
            <wp:extent cx="482499" cy="482499"/>
            <wp:effectExtent l="0" t="0" r="635" b="635"/>
            <wp:wrapNone/>
            <wp:docPr id="480" name="Picture 127">
              <a:extLst xmlns:a="http://schemas.openxmlformats.org/drawingml/2006/main">
                <a:ext uri="{FF2B5EF4-FFF2-40B4-BE49-F238E27FC236}">
                  <a16:creationId xmlns:a16="http://schemas.microsoft.com/office/drawing/2014/main" id="{921535E2-5167-6494-6567-B55273BF5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7">
                      <a:extLst>
                        <a:ext uri="{FF2B5EF4-FFF2-40B4-BE49-F238E27FC236}">
                          <a16:creationId xmlns:a16="http://schemas.microsoft.com/office/drawing/2014/main" id="{921535E2-5167-6494-6567-B55273BF5D26}"/>
                        </a:ext>
                      </a:extLst>
                    </pic:cNvPr>
                    <pic:cNvPicPr>
                      <a:picLocks noChangeAspect="1"/>
                    </pic:cNvPicPr>
                  </pic:nvPicPr>
                  <pic:blipFill>
                    <a:blip r:embed="rId56" cstate="hqprint">
                      <a:extLst>
                        <a:ext uri="{28A0092B-C50C-407E-A947-70E740481C1C}">
                          <a14:useLocalDpi xmlns:a14="http://schemas.microsoft.com/office/drawing/2010/main"/>
                        </a:ext>
                      </a:extLst>
                    </a:blip>
                    <a:stretch>
                      <a:fillRect/>
                    </a:stretch>
                  </pic:blipFill>
                  <pic:spPr>
                    <a:xfrm>
                      <a:off x="0" y="0"/>
                      <a:ext cx="482499" cy="4824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ru-RU"/>
        </w:rPr>
        <mc:AlternateContent>
          <mc:Choice Requires="wps">
            <w:drawing>
              <wp:anchor distT="0" distB="0" distL="114300" distR="114300" simplePos="0" relativeHeight="252164096" behindDoc="0" locked="0" layoutInCell="1" allowOverlap="1" wp14:anchorId="115F299E" wp14:editId="50C30CA4">
                <wp:simplePos x="0" y="0"/>
                <wp:positionH relativeFrom="column">
                  <wp:posOffset>3804</wp:posOffset>
                </wp:positionH>
                <wp:positionV relativeFrom="paragraph">
                  <wp:posOffset>63500</wp:posOffset>
                </wp:positionV>
                <wp:extent cx="582295" cy="554355"/>
                <wp:effectExtent l="12700" t="12700" r="14605" b="17145"/>
                <wp:wrapNone/>
                <wp:docPr id="478" name="Rounded Rectangle 15"/>
                <wp:cNvGraphicFramePr/>
                <a:graphic xmlns:a="http://schemas.openxmlformats.org/drawingml/2006/main">
                  <a:graphicData uri="http://schemas.microsoft.com/office/word/2010/wordprocessingShape">
                    <wps:wsp>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E139CF8" id="Rounded Rectangle 15" o:spid="_x0000_s1026" style="position:absolute;margin-left:.3pt;margin-top:5pt;width:45.85pt;height:43.65pt;z-index:252164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" fillcolor="white [3212]" strokecolor="gray [1629]" strokeweight="2pt"/>
            </w:pict>
          </mc:Fallback>
        </mc:AlternateContent>
      </w:r>
      <w:r w:rsidR="00F363DC" w:rsidRPr="00F363DC">
        <w:rPr>
          <w:noProof/>
        </w:rPr>
        <w:t xml:space="preserve"> </w:t>
      </w:r>
    </w:p>
    <w:p w14:paraId="639E9495" w14:textId="430855FF" w:rsidR="00F363DC" w:rsidRDefault="00F363DC" w:rsidP="00D231DD">
      <w:pPr>
        <w:spacing w:line="360" w:lineRule="auto"/>
        <w:rPr>
          <w:noProof/>
        </w:rPr>
      </w:pPr>
    </w:p>
    <w:p w14:paraId="05BF397F" w14:textId="08AFF899" w:rsidR="00FA1599" w:rsidRDefault="00436333" w:rsidP="00D231DD">
      <w:pPr>
        <w:spacing w:line="360" w:lineRule="auto"/>
        <w:rPr>
          <w:noProof/>
        </w:rPr>
      </w:pPr>
      <w:r w:rsidRPr="004574C5">
        <w:rPr>
          <w:rFonts w:ascii="Arial" w:hAnsi="Arial" w:cs="Arial"/>
          <w:noProof/>
          <w:sz w:val="24"/>
        </w:rPr>
        <w:drawing>
          <wp:anchor distT="0" distB="0" distL="114300" distR="114300" simplePos="0" relativeHeight="252168192" behindDoc="0" locked="0" layoutInCell="1" allowOverlap="1" wp14:anchorId="0AB8AEE2" wp14:editId="704DF067">
            <wp:simplePos x="0" y="0"/>
            <wp:positionH relativeFrom="column">
              <wp:posOffset>659130</wp:posOffset>
            </wp:positionH>
            <wp:positionV relativeFrom="paragraph">
              <wp:posOffset>239395</wp:posOffset>
            </wp:positionV>
            <wp:extent cx="683741" cy="609600"/>
            <wp:effectExtent l="0" t="0" r="254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683741" cy="609600"/>
                    </a:xfrm>
                    <a:prstGeom prst="rect">
                      <a:avLst/>
                    </a:prstGeom>
                  </pic:spPr>
                </pic:pic>
              </a:graphicData>
            </a:graphic>
            <wp14:sizeRelH relativeFrom="page">
              <wp14:pctWidth>0</wp14:pctWidth>
            </wp14:sizeRelH>
            <wp14:sizeRelV relativeFrom="page">
              <wp14:pctHeight>0</wp14:pctHeight>
            </wp14:sizeRelV>
          </wp:anchor>
        </w:drawing>
      </w:r>
      <w:r w:rsidR="004574C5" w:rsidRPr="00CF133F">
        <w:rPr>
          <w:noProof/>
          <w:lang w:val="en-GB"/>
        </w:rPr>
        <w:drawing>
          <wp:anchor distT="0" distB="0" distL="114300" distR="114300" simplePos="0" relativeHeight="251696128" behindDoc="0" locked="0" layoutInCell="1" allowOverlap="1" wp14:anchorId="009494BC" wp14:editId="13EA6527">
            <wp:simplePos x="0" y="0"/>
            <wp:positionH relativeFrom="column">
              <wp:posOffset>-50800</wp:posOffset>
            </wp:positionH>
            <wp:positionV relativeFrom="paragraph">
              <wp:posOffset>232410</wp:posOffset>
            </wp:positionV>
            <wp:extent cx="648191" cy="621865"/>
            <wp:effectExtent l="0" t="0" r="0" b="635"/>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648191" cy="621865"/>
                    </a:xfrm>
                    <a:prstGeom prst="rect">
                      <a:avLst/>
                    </a:prstGeom>
                  </pic:spPr>
                </pic:pic>
              </a:graphicData>
            </a:graphic>
            <wp14:sizeRelH relativeFrom="page">
              <wp14:pctWidth>0</wp14:pctWidth>
            </wp14:sizeRelH>
            <wp14:sizeRelV relativeFrom="page">
              <wp14:pctHeight>0</wp14:pctHeight>
            </wp14:sizeRelV>
          </wp:anchor>
        </w:drawing>
      </w:r>
      <w:r w:rsidR="004574C5" w:rsidRPr="00B07624">
        <w:rPr>
          <w:rFonts w:ascii="Arial" w:hAnsi="Arial" w:cs="Arial"/>
          <w:noProof/>
          <w:color w:val="000000"/>
          <w:sz w:val="24"/>
          <w:lang w:val="ru-RU"/>
        </w:rPr>
        <mc:AlternateContent>
          <mc:Choice Requires="wps">
            <w:drawing>
              <wp:anchor distT="0" distB="0" distL="114300" distR="114300" simplePos="0" relativeHeight="251795456" behindDoc="0" locked="0" layoutInCell="1" allowOverlap="1" wp14:anchorId="2F13F0E2" wp14:editId="325C5286">
                <wp:simplePos x="0" y="0"/>
                <wp:positionH relativeFrom="column">
                  <wp:posOffset>1433830</wp:posOffset>
                </wp:positionH>
                <wp:positionV relativeFrom="paragraph">
                  <wp:posOffset>231140</wp:posOffset>
                </wp:positionV>
                <wp:extent cx="4229100" cy="775503"/>
                <wp:effectExtent l="0" t="0" r="0" b="0"/>
                <wp:wrapNone/>
                <wp:docPr id="78"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77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F2DD" w14:textId="77777777" w:rsidR="008B11E2" w:rsidRDefault="008B11E2" w:rsidP="001772CD">
                            <w:pPr>
                              <w:jc w:val="left"/>
                              <w:rPr>
                                <w:rFonts w:ascii="Arial" w:hAnsi="Arial" w:cs="Arial"/>
                                <w:b/>
                                <w:bCs/>
                                <w:color w:val="000000"/>
                                <w:szCs w:val="21"/>
                                <w:lang w:val="ru-RU"/>
                              </w:rPr>
                            </w:pPr>
                            <w:r w:rsidRPr="00B07624">
                              <w:rPr>
                                <w:rFonts w:ascii="Arial" w:hAnsi="Arial" w:cs="Arial"/>
                                <w:b/>
                                <w:bCs/>
                                <w:color w:val="000000"/>
                                <w:szCs w:val="21"/>
                                <w:lang w:val="ru-RU"/>
                              </w:rPr>
                              <w:t xml:space="preserve">ПРЕДУПРЕДИТЕЛЬНЫЙ СИМВОЛ БЕЗОПАСНОСТИ: </w:t>
                            </w:r>
                          </w:p>
                          <w:p w14:paraId="32F81227" w14:textId="77777777" w:rsidR="008B11E2" w:rsidRDefault="008B11E2" w:rsidP="001772CD">
                            <w:pPr>
                              <w:jc w:val="left"/>
                              <w:rPr>
                                <w:rFonts w:ascii="Arial" w:hAnsi="Arial" w:cs="Arial"/>
                                <w:spacing w:val="-2"/>
                                <w:sz w:val="24"/>
                                <w:lang w:val="ru-RU"/>
                              </w:rPr>
                            </w:pPr>
                            <w:r>
                              <w:rPr>
                                <w:rFonts w:ascii="Arial" w:hAnsi="Arial" w:cs="Arial"/>
                                <w:spacing w:val="-2"/>
                                <w:sz w:val="24"/>
                                <w:lang w:val="ru-RU"/>
                              </w:rPr>
                              <w:t>У</w:t>
                            </w:r>
                            <w:r w:rsidRPr="00B07624">
                              <w:rPr>
                                <w:rFonts w:ascii="Arial" w:hAnsi="Arial" w:cs="Arial"/>
                                <w:spacing w:val="-2"/>
                                <w:sz w:val="24"/>
                                <w:lang w:val="ru-RU"/>
                              </w:rPr>
                              <w:t xml:space="preserve">казывает на </w:t>
                            </w:r>
                            <w:r w:rsidRPr="00274C0C">
                              <w:rPr>
                                <w:rFonts w:ascii="Arial" w:hAnsi="Arial" w:cs="Arial"/>
                                <w:spacing w:val="-2"/>
                                <w:sz w:val="24"/>
                                <w:lang w:val="ru-RU"/>
                              </w:rPr>
                              <w:t xml:space="preserve"> </w:t>
                            </w:r>
                            <w:r w:rsidRPr="00B07624">
                              <w:rPr>
                                <w:rFonts w:ascii="Arial" w:hAnsi="Arial" w:cs="Arial"/>
                                <w:spacing w:val="-2"/>
                                <w:sz w:val="24"/>
                                <w:lang w:val="ru-RU"/>
                              </w:rPr>
                              <w:t xml:space="preserve">меры предосторожности или </w:t>
                            </w:r>
                          </w:p>
                          <w:p w14:paraId="59230E27" w14:textId="7B9F8D2E" w:rsidR="008B11E2" w:rsidRDefault="008B11E2" w:rsidP="001772CD">
                            <w:pPr>
                              <w:jc w:val="left"/>
                              <w:rPr>
                                <w:rFonts w:ascii="Arial" w:hAnsi="Arial" w:cs="Arial"/>
                                <w:spacing w:val="-2"/>
                                <w:sz w:val="24"/>
                                <w:lang w:val="ru-RU"/>
                              </w:rPr>
                            </w:pPr>
                            <w:r w:rsidRPr="00B07624">
                              <w:rPr>
                                <w:rFonts w:ascii="Arial" w:hAnsi="Arial" w:cs="Arial"/>
                                <w:spacing w:val="-2"/>
                                <w:sz w:val="24"/>
                                <w:lang w:val="ru-RU"/>
                              </w:rPr>
                              <w:t xml:space="preserve">указания по технике безопасности. </w:t>
                            </w:r>
                            <w:r w:rsidRPr="00274C0C">
                              <w:rPr>
                                <w:rFonts w:ascii="Arial" w:hAnsi="Arial" w:cs="Arial"/>
                                <w:spacing w:val="-2"/>
                                <w:sz w:val="24"/>
                                <w:lang w:val="ru-RU"/>
                              </w:rPr>
                              <w:t xml:space="preserve">         </w:t>
                            </w:r>
                          </w:p>
                          <w:p w14:paraId="30E2D38C" w14:textId="77777777" w:rsidR="008B11E2" w:rsidRDefault="008B11E2" w:rsidP="001772CD">
                            <w:pPr>
                              <w:jc w:val="left"/>
                              <w:rPr>
                                <w:rFonts w:ascii="Arial" w:hAnsi="Arial" w:cs="Arial"/>
                                <w:spacing w:val="-2"/>
                                <w:sz w:val="24"/>
                                <w:lang w:val="ru-RU"/>
                              </w:rPr>
                            </w:pPr>
                            <w:r w:rsidRPr="00274C0C">
                              <w:rPr>
                                <w:rFonts w:ascii="Arial" w:hAnsi="Arial" w:cs="Arial"/>
                                <w:spacing w:val="-2"/>
                                <w:sz w:val="24"/>
                                <w:lang w:val="ru-RU"/>
                              </w:rPr>
                              <w:t xml:space="preserve">                  </w:t>
                            </w:r>
                            <w:r w:rsidRPr="00B07624">
                              <w:rPr>
                                <w:rFonts w:ascii="Arial" w:hAnsi="Arial" w:cs="Arial"/>
                                <w:spacing w:val="-2"/>
                                <w:sz w:val="24"/>
                                <w:lang w:val="ru-RU"/>
                              </w:rPr>
                              <w:t xml:space="preserve">Может также использоваться в сочетании с другими символами </w:t>
                            </w:r>
                          </w:p>
                          <w:p w14:paraId="08DA727C" w14:textId="77777777" w:rsidR="008B11E2" w:rsidRPr="00B07624" w:rsidRDefault="008B11E2" w:rsidP="001772CD">
                            <w:pPr>
                              <w:jc w:val="left"/>
                              <w:rPr>
                                <w:rFonts w:ascii="Arial" w:hAnsi="Arial" w:cs="Arial"/>
                                <w:spacing w:val="-2"/>
                                <w:sz w:val="24"/>
                              </w:rPr>
                            </w:pPr>
                            <w:r w:rsidRPr="00274C0C">
                              <w:rPr>
                                <w:rFonts w:ascii="Arial" w:hAnsi="Arial" w:cs="Arial"/>
                                <w:spacing w:val="-2"/>
                                <w:sz w:val="24"/>
                                <w:lang w:val="ru-RU"/>
                              </w:rPr>
                              <w:t xml:space="preserve">                  </w:t>
                            </w:r>
                            <w:r w:rsidRPr="00B07624">
                              <w:rPr>
                                <w:rFonts w:ascii="Arial" w:hAnsi="Arial" w:cs="Arial"/>
                                <w:spacing w:val="-2"/>
                                <w:sz w:val="24"/>
                                <w:lang w:val="ru-RU"/>
                              </w:rPr>
                              <w:t>или изображениями.</w:t>
                            </w:r>
                          </w:p>
                          <w:p w14:paraId="10C040F6" w14:textId="31A84E46" w:rsidR="008B11E2" w:rsidRPr="00D231DD" w:rsidRDefault="008B11E2" w:rsidP="001772CD">
                            <w:pPr>
                              <w:rPr>
                                <w:rFonts w:cs="Arial"/>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F0E2" id="矩形 215" o:spid="_x0000_s1050" style="position:absolute;left:0;text-align:left;margin-left:112.9pt;margin-top:18.2pt;width:333pt;height:6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" filled="f" stroked="f">
                <v:textbox>
                  <w:txbxContent>
                    <w:p w14:paraId="646AF2DD" w14:textId="77777777" w:rsidR="008B11E2" w:rsidRDefault="008B11E2" w:rsidP="001772CD">
                      <w:pPr>
                        <w:jc w:val="left"/>
                        <w:rPr>
                          <w:rFonts w:ascii="Arial" w:hAnsi="Arial" w:cs="Arial"/>
                          <w:b/>
                          <w:bCs/>
                          <w:color w:val="000000"/>
                          <w:szCs w:val="21"/>
                          <w:lang w:val="ru-RU"/>
                        </w:rPr>
                      </w:pPr>
                      <w:r w:rsidRPr="00B07624">
                        <w:rPr>
                          <w:rFonts w:ascii="Arial" w:hAnsi="Arial" w:cs="Arial"/>
                          <w:b/>
                          <w:bCs/>
                          <w:color w:val="000000"/>
                          <w:szCs w:val="21"/>
                          <w:lang w:val="ru-RU"/>
                        </w:rPr>
                        <w:t xml:space="preserve">ПРЕДУПРЕДИТЕЛЬНЫЙ СИМВОЛ БЕЗОПАСНОСТИ: </w:t>
                      </w:r>
                    </w:p>
                    <w:p w14:paraId="32F81227" w14:textId="77777777" w:rsidR="008B11E2" w:rsidRDefault="008B11E2" w:rsidP="001772CD">
                      <w:pPr>
                        <w:jc w:val="left"/>
                        <w:rPr>
                          <w:rFonts w:ascii="Arial" w:hAnsi="Arial" w:cs="Arial"/>
                          <w:spacing w:val="-2"/>
                          <w:sz w:val="24"/>
                          <w:lang w:val="ru-RU"/>
                        </w:rPr>
                      </w:pPr>
                      <w:r>
                        <w:rPr>
                          <w:rFonts w:ascii="Arial" w:hAnsi="Arial" w:cs="Arial"/>
                          <w:spacing w:val="-2"/>
                          <w:sz w:val="24"/>
                          <w:lang w:val="ru-RU"/>
                        </w:rPr>
                        <w:t>У</w:t>
                      </w:r>
                      <w:r w:rsidRPr="00B07624">
                        <w:rPr>
                          <w:rFonts w:ascii="Arial" w:hAnsi="Arial" w:cs="Arial"/>
                          <w:spacing w:val="-2"/>
                          <w:sz w:val="24"/>
                          <w:lang w:val="ru-RU"/>
                        </w:rPr>
                        <w:t xml:space="preserve">казывает на </w:t>
                      </w:r>
                      <w:r w:rsidRPr="00274C0C">
                        <w:rPr>
                          <w:rFonts w:ascii="Arial" w:hAnsi="Arial" w:cs="Arial"/>
                          <w:spacing w:val="-2"/>
                          <w:sz w:val="24"/>
                          <w:lang w:val="ru-RU"/>
                        </w:rPr>
                        <w:t xml:space="preserve"> </w:t>
                      </w:r>
                      <w:r w:rsidRPr="00B07624">
                        <w:rPr>
                          <w:rFonts w:ascii="Arial" w:hAnsi="Arial" w:cs="Arial"/>
                          <w:spacing w:val="-2"/>
                          <w:sz w:val="24"/>
                          <w:lang w:val="ru-RU"/>
                        </w:rPr>
                        <w:t xml:space="preserve">меры предосторожности или </w:t>
                      </w:r>
                    </w:p>
                    <w:p w14:paraId="59230E27" w14:textId="7B9F8D2E" w:rsidR="008B11E2" w:rsidRDefault="008B11E2" w:rsidP="001772CD">
                      <w:pPr>
                        <w:jc w:val="left"/>
                        <w:rPr>
                          <w:rFonts w:ascii="Arial" w:hAnsi="Arial" w:cs="Arial"/>
                          <w:spacing w:val="-2"/>
                          <w:sz w:val="24"/>
                          <w:lang w:val="ru-RU"/>
                        </w:rPr>
                      </w:pPr>
                      <w:r w:rsidRPr="00B07624">
                        <w:rPr>
                          <w:rFonts w:ascii="Arial" w:hAnsi="Arial" w:cs="Arial"/>
                          <w:spacing w:val="-2"/>
                          <w:sz w:val="24"/>
                          <w:lang w:val="ru-RU"/>
                        </w:rPr>
                        <w:t xml:space="preserve">указания по технике безопасности. </w:t>
                      </w:r>
                      <w:r w:rsidRPr="00274C0C">
                        <w:rPr>
                          <w:rFonts w:ascii="Arial" w:hAnsi="Arial" w:cs="Arial"/>
                          <w:spacing w:val="-2"/>
                          <w:sz w:val="24"/>
                          <w:lang w:val="ru-RU"/>
                        </w:rPr>
                        <w:t xml:space="preserve">         </w:t>
                      </w:r>
                    </w:p>
                    <w:p w14:paraId="30E2D38C" w14:textId="77777777" w:rsidR="008B11E2" w:rsidRDefault="008B11E2" w:rsidP="001772CD">
                      <w:pPr>
                        <w:jc w:val="left"/>
                        <w:rPr>
                          <w:rFonts w:ascii="Arial" w:hAnsi="Arial" w:cs="Arial"/>
                          <w:spacing w:val="-2"/>
                          <w:sz w:val="24"/>
                          <w:lang w:val="ru-RU"/>
                        </w:rPr>
                      </w:pPr>
                      <w:r w:rsidRPr="00274C0C">
                        <w:rPr>
                          <w:rFonts w:ascii="Arial" w:hAnsi="Arial" w:cs="Arial"/>
                          <w:spacing w:val="-2"/>
                          <w:sz w:val="24"/>
                          <w:lang w:val="ru-RU"/>
                        </w:rPr>
                        <w:t xml:space="preserve">                  </w:t>
                      </w:r>
                      <w:r w:rsidRPr="00B07624">
                        <w:rPr>
                          <w:rFonts w:ascii="Arial" w:hAnsi="Arial" w:cs="Arial"/>
                          <w:spacing w:val="-2"/>
                          <w:sz w:val="24"/>
                          <w:lang w:val="ru-RU"/>
                        </w:rPr>
                        <w:t xml:space="preserve">Может также использоваться в сочетании с другими символами </w:t>
                      </w:r>
                    </w:p>
                    <w:p w14:paraId="08DA727C" w14:textId="77777777" w:rsidR="008B11E2" w:rsidRPr="00B07624" w:rsidRDefault="008B11E2" w:rsidP="001772CD">
                      <w:pPr>
                        <w:jc w:val="left"/>
                        <w:rPr>
                          <w:rFonts w:ascii="Arial" w:hAnsi="Arial" w:cs="Arial"/>
                          <w:spacing w:val="-2"/>
                          <w:sz w:val="24"/>
                        </w:rPr>
                      </w:pPr>
                      <w:r w:rsidRPr="00274C0C">
                        <w:rPr>
                          <w:rFonts w:ascii="Arial" w:hAnsi="Arial" w:cs="Arial"/>
                          <w:spacing w:val="-2"/>
                          <w:sz w:val="24"/>
                          <w:lang w:val="ru-RU"/>
                        </w:rPr>
                        <w:t xml:space="preserve">                  </w:t>
                      </w:r>
                      <w:r w:rsidRPr="00B07624">
                        <w:rPr>
                          <w:rFonts w:ascii="Arial" w:hAnsi="Arial" w:cs="Arial"/>
                          <w:spacing w:val="-2"/>
                          <w:sz w:val="24"/>
                          <w:lang w:val="ru-RU"/>
                        </w:rPr>
                        <w:t>или изображениями.</w:t>
                      </w:r>
                    </w:p>
                    <w:p w14:paraId="10C040F6" w14:textId="31A84E46" w:rsidR="008B11E2" w:rsidRPr="00D231DD" w:rsidRDefault="008B11E2" w:rsidP="001772CD">
                      <w:pPr>
                        <w:rPr>
                          <w:rFonts w:cs="Arial"/>
                          <w:lang w:val="nl-NL"/>
                        </w:rPr>
                      </w:pPr>
                    </w:p>
                  </w:txbxContent>
                </v:textbox>
              </v:rect>
            </w:pict>
          </mc:Fallback>
        </mc:AlternateContent>
      </w:r>
    </w:p>
    <w:p w14:paraId="3ABD3ED6" w14:textId="7949362B" w:rsidR="00DA0727" w:rsidRDefault="00DA0727" w:rsidP="00D231DD">
      <w:pPr>
        <w:spacing w:line="360" w:lineRule="auto"/>
        <w:rPr>
          <w:rFonts w:ascii="Arial" w:hAnsi="Arial" w:cs="Arial"/>
          <w:sz w:val="24"/>
        </w:rPr>
      </w:pPr>
    </w:p>
    <w:p w14:paraId="3CE8D058" w14:textId="6A4A917E" w:rsidR="00DA0727" w:rsidRDefault="00DA0727" w:rsidP="00D231DD">
      <w:pPr>
        <w:spacing w:line="360" w:lineRule="auto"/>
        <w:rPr>
          <w:rFonts w:ascii="Arial" w:hAnsi="Arial" w:cs="Arial"/>
          <w:sz w:val="24"/>
        </w:rPr>
      </w:pPr>
    </w:p>
    <w:p w14:paraId="07EB6650" w14:textId="77777777" w:rsidR="00436333" w:rsidRDefault="00436333" w:rsidP="00D231DD">
      <w:pPr>
        <w:spacing w:line="360" w:lineRule="auto"/>
        <w:rPr>
          <w:rFonts w:ascii="Arial" w:hAnsi="Arial" w:cs="Arial"/>
          <w:sz w:val="24"/>
        </w:rPr>
      </w:pPr>
    </w:p>
    <w:p w14:paraId="3504CF5D" w14:textId="61E0CB7D" w:rsidR="00DA0727" w:rsidRDefault="004574C5" w:rsidP="00D231DD">
      <w:pPr>
        <w:spacing w:line="360" w:lineRule="auto"/>
        <w:rPr>
          <w:rFonts w:ascii="Arial" w:hAnsi="Arial" w:cs="Arial"/>
          <w:sz w:val="24"/>
        </w:rPr>
      </w:pPr>
      <w:r w:rsidRPr="00B07624">
        <w:rPr>
          <w:rFonts w:ascii="Arial" w:hAnsi="Arial" w:cs="Arial"/>
          <w:noProof/>
          <w:color w:val="000000"/>
          <w:lang w:val="ru-RU"/>
        </w:rPr>
        <mc:AlternateContent>
          <mc:Choice Requires="wps">
            <w:drawing>
              <wp:anchor distT="0" distB="0" distL="114300" distR="114300" simplePos="0" relativeHeight="251682816" behindDoc="0" locked="0" layoutInCell="1" allowOverlap="1" wp14:anchorId="72F418FD" wp14:editId="7C03D7D2">
                <wp:simplePos x="0" y="0"/>
                <wp:positionH relativeFrom="column">
                  <wp:posOffset>960755</wp:posOffset>
                </wp:positionH>
                <wp:positionV relativeFrom="paragraph">
                  <wp:posOffset>141605</wp:posOffset>
                </wp:positionV>
                <wp:extent cx="4004840" cy="601883"/>
                <wp:effectExtent l="0" t="0" r="0" b="0"/>
                <wp:wrapNone/>
                <wp:docPr id="132"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840" cy="60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5663" w14:textId="77777777" w:rsidR="008B11E2" w:rsidRPr="00274C0C" w:rsidRDefault="008B11E2" w:rsidP="00D231DD">
                            <w:pPr>
                              <w:rPr>
                                <w:rFonts w:cs="Arial"/>
                                <w:spacing w:val="-2"/>
                              </w:rPr>
                            </w:pPr>
                            <w:r w:rsidRPr="00274C0C">
                              <w:rPr>
                                <w:rFonts w:cs="Arial"/>
                                <w:spacing w:val="-2"/>
                                <w:lang w:val="ru-RU"/>
                              </w:rPr>
                              <w:t xml:space="preserve">Индикатор уровня шума </w:t>
                            </w:r>
                          </w:p>
                          <w:p w14:paraId="6795E004" w14:textId="738CA353" w:rsidR="008B11E2" w:rsidRPr="00274C0C" w:rsidRDefault="008B11E2" w:rsidP="00D231DD">
                            <w:pPr>
                              <w:rPr>
                                <w:rFonts w:cs="Arial"/>
                                <w:spacing w:val="-2"/>
                              </w:rPr>
                            </w:pPr>
                            <w:r w:rsidRPr="00274C0C">
                              <w:rPr>
                                <w:rFonts w:cs="Arial"/>
                                <w:spacing w:val="-2"/>
                                <w:lang w:val="ru-RU"/>
                              </w:rPr>
                              <w:t xml:space="preserve">Уровень шума устройства не превышает </w:t>
                            </w:r>
                            <w:proofErr w:type="spellStart"/>
                            <w:r>
                              <w:rPr>
                                <w:rFonts w:cs="Arial"/>
                                <w:spacing w:val="-2"/>
                                <w:lang w:val="ru-RU"/>
                              </w:rPr>
                              <w:t>хх</w:t>
                            </w:r>
                            <w:proofErr w:type="spellEnd"/>
                            <w:r w:rsidRPr="00274C0C">
                              <w:rPr>
                                <w:rFonts w:cs="Arial"/>
                                <w:spacing w:val="-2"/>
                                <w:lang w:val="ru-RU"/>
                              </w:rPr>
                              <w:t xml:space="preserve"> дБ.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18FD" id="矩形 65" o:spid="_x0000_s1051" style="position:absolute;left:0;text-align:left;margin-left:75.65pt;margin-top:11.15pt;width:315.35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" filled="f" stroked="f">
                <v:textbox>
                  <w:txbxContent>
                    <w:p w14:paraId="36835663" w14:textId="77777777" w:rsidR="008B11E2" w:rsidRPr="00274C0C" w:rsidRDefault="008B11E2" w:rsidP="00D231DD">
                      <w:pPr>
                        <w:rPr>
                          <w:rFonts w:cs="Arial"/>
                          <w:spacing w:val="-2"/>
                        </w:rPr>
                      </w:pPr>
                      <w:r w:rsidRPr="00274C0C">
                        <w:rPr>
                          <w:rFonts w:cs="Arial"/>
                          <w:spacing w:val="-2"/>
                          <w:lang w:val="ru-RU"/>
                        </w:rPr>
                        <w:t xml:space="preserve">Индикатор уровня шума </w:t>
                      </w:r>
                    </w:p>
                    <w:p w14:paraId="6795E004" w14:textId="738CA353" w:rsidR="008B11E2" w:rsidRPr="00274C0C" w:rsidRDefault="008B11E2" w:rsidP="00D231DD">
                      <w:pPr>
                        <w:rPr>
                          <w:rFonts w:cs="Arial"/>
                          <w:spacing w:val="-2"/>
                        </w:rPr>
                      </w:pPr>
                      <w:r w:rsidRPr="00274C0C">
                        <w:rPr>
                          <w:rFonts w:cs="Arial"/>
                          <w:spacing w:val="-2"/>
                          <w:lang w:val="ru-RU"/>
                        </w:rPr>
                        <w:t xml:space="preserve">Уровень шума устройства не превышает </w:t>
                      </w:r>
                      <w:proofErr w:type="spellStart"/>
                      <w:r>
                        <w:rPr>
                          <w:rFonts w:cs="Arial"/>
                          <w:spacing w:val="-2"/>
                          <w:lang w:val="ru-RU"/>
                        </w:rPr>
                        <w:t>хх</w:t>
                      </w:r>
                      <w:proofErr w:type="spellEnd"/>
                      <w:r w:rsidRPr="00274C0C">
                        <w:rPr>
                          <w:rFonts w:cs="Arial"/>
                          <w:spacing w:val="-2"/>
                          <w:lang w:val="ru-RU"/>
                        </w:rPr>
                        <w:t xml:space="preserve"> дБ.</w:t>
                      </w:r>
                    </w:p>
                  </w:txbxContent>
                </v:textbox>
              </v:rect>
            </w:pict>
          </mc:Fallback>
        </mc:AlternateContent>
      </w:r>
      <w:r w:rsidRPr="00B07624">
        <w:rPr>
          <w:noProof/>
          <w:lang w:val="ru-RU"/>
        </w:rPr>
        <w:drawing>
          <wp:anchor distT="0" distB="0" distL="114300" distR="114300" simplePos="0" relativeHeight="251797504" behindDoc="0" locked="0" layoutInCell="1" allowOverlap="1" wp14:anchorId="173D3281" wp14:editId="7AF0A4E2">
            <wp:simplePos x="0" y="0"/>
            <wp:positionH relativeFrom="column">
              <wp:posOffset>-5715</wp:posOffset>
            </wp:positionH>
            <wp:positionV relativeFrom="paragraph">
              <wp:posOffset>41910</wp:posOffset>
            </wp:positionV>
            <wp:extent cx="717630" cy="791868"/>
            <wp:effectExtent l="0" t="0" r="6350" b="0"/>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717630" cy="791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B7F2C" w14:textId="31108B0A" w:rsidR="00DA0727" w:rsidRDefault="00DA0727" w:rsidP="00D231DD">
      <w:pPr>
        <w:spacing w:line="360" w:lineRule="auto"/>
        <w:rPr>
          <w:rFonts w:ascii="Arial" w:hAnsi="Arial" w:cs="Arial"/>
          <w:sz w:val="24"/>
        </w:rPr>
      </w:pPr>
    </w:p>
    <w:p w14:paraId="56504F2B" w14:textId="4DFF32E9" w:rsidR="00DA0727" w:rsidRDefault="00C031AA" w:rsidP="00D231DD">
      <w:pPr>
        <w:spacing w:line="360" w:lineRule="auto"/>
        <w:rPr>
          <w:rFonts w:ascii="Arial" w:hAnsi="Arial" w:cs="Arial"/>
          <w:sz w:val="24"/>
        </w:rPr>
      </w:pPr>
      <w:r w:rsidRPr="00B07624">
        <w:rPr>
          <w:rFonts w:ascii="Arial" w:hAnsi="Arial" w:cs="Arial"/>
          <w:noProof/>
          <w:color w:val="000000"/>
          <w:sz w:val="24"/>
          <w:lang w:val="ru-RU"/>
        </w:rPr>
        <mc:AlternateContent>
          <mc:Choice Requires="wps">
            <w:drawing>
              <wp:anchor distT="0" distB="0" distL="114300" distR="114300" simplePos="0" relativeHeight="251685888" behindDoc="0" locked="0" layoutInCell="1" allowOverlap="1" wp14:anchorId="05A13C8A" wp14:editId="03BFD928">
                <wp:simplePos x="0" y="0"/>
                <wp:positionH relativeFrom="column">
                  <wp:posOffset>960265</wp:posOffset>
                </wp:positionH>
                <wp:positionV relativeFrom="paragraph">
                  <wp:posOffset>257689</wp:posOffset>
                </wp:positionV>
                <wp:extent cx="4479402" cy="798653"/>
                <wp:effectExtent l="0" t="0" r="0" b="0"/>
                <wp:wrapNone/>
                <wp:docPr id="134"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402" cy="798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4CEA" w14:textId="77777777" w:rsidR="008B11E2" w:rsidRPr="00D231DD" w:rsidRDefault="008B11E2" w:rsidP="00D231DD">
                            <w:pPr>
                              <w:rPr>
                                <w:rFonts w:cs="Arial"/>
                                <w:lang w:val="nl-NL"/>
                              </w:rPr>
                            </w:pPr>
                            <w:r w:rsidRPr="00D231DD">
                              <w:rPr>
                                <w:rFonts w:cs="Arial"/>
                                <w:lang w:val="ru-RU"/>
                              </w:rPr>
                              <w:t>Маркировка "CE"</w:t>
                            </w:r>
                          </w:p>
                          <w:p w14:paraId="641965F0" w14:textId="77777777" w:rsidR="008B11E2" w:rsidRDefault="008B11E2" w:rsidP="00D231DD">
                            <w:pPr>
                              <w:rPr>
                                <w:rFonts w:cs="Arial"/>
                                <w:lang w:val="ru-RU"/>
                              </w:rPr>
                            </w:pPr>
                            <w:r w:rsidRPr="00D231DD">
                              <w:rPr>
                                <w:rFonts w:cs="Arial"/>
                                <w:lang w:val="ru-RU"/>
                              </w:rPr>
                              <w:t xml:space="preserve">Продукт соответствует требованиям и правилам </w:t>
                            </w:r>
                          </w:p>
                          <w:p w14:paraId="242D8161" w14:textId="579401E4" w:rsidR="008B11E2" w:rsidRPr="00D231DD" w:rsidRDefault="008B11E2" w:rsidP="00D231DD">
                            <w:pPr>
                              <w:rPr>
                                <w:rFonts w:cs="Arial"/>
                                <w:lang w:val="nl-NL"/>
                              </w:rPr>
                            </w:pPr>
                            <w:r w:rsidRPr="00D231DD">
                              <w:rPr>
                                <w:rFonts w:cs="Arial"/>
                                <w:lang w:val="ru-RU"/>
                              </w:rPr>
                              <w:t>Европейского сообщества.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3C8A" id="_x0000_s1052" style="position:absolute;left:0;text-align:left;margin-left:75.6pt;margin-top:20.3pt;width:352.7pt;height:6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" filled="f" stroked="f">
                <v:textbox>
                  <w:txbxContent>
                    <w:p w14:paraId="26624CEA" w14:textId="77777777" w:rsidR="008B11E2" w:rsidRPr="00D231DD" w:rsidRDefault="008B11E2" w:rsidP="00D231DD">
                      <w:pPr>
                        <w:rPr>
                          <w:rFonts w:cs="Arial"/>
                          <w:lang w:val="nl-NL"/>
                        </w:rPr>
                      </w:pPr>
                      <w:r w:rsidRPr="00D231DD">
                        <w:rPr>
                          <w:rFonts w:cs="Arial"/>
                          <w:lang w:val="ru-RU"/>
                        </w:rPr>
                        <w:t>Маркировка "CE"</w:t>
                      </w:r>
                    </w:p>
                    <w:p w14:paraId="641965F0" w14:textId="77777777" w:rsidR="008B11E2" w:rsidRDefault="008B11E2" w:rsidP="00D231DD">
                      <w:pPr>
                        <w:rPr>
                          <w:rFonts w:cs="Arial"/>
                          <w:lang w:val="ru-RU"/>
                        </w:rPr>
                      </w:pPr>
                      <w:r w:rsidRPr="00D231DD">
                        <w:rPr>
                          <w:rFonts w:cs="Arial"/>
                          <w:lang w:val="ru-RU"/>
                        </w:rPr>
                        <w:t xml:space="preserve">Продукт соответствует требованиям и правилам </w:t>
                      </w:r>
                    </w:p>
                    <w:p w14:paraId="242D8161" w14:textId="579401E4" w:rsidR="008B11E2" w:rsidRPr="00D231DD" w:rsidRDefault="008B11E2" w:rsidP="00D231DD">
                      <w:pPr>
                        <w:rPr>
                          <w:rFonts w:cs="Arial"/>
                          <w:lang w:val="nl-NL"/>
                        </w:rPr>
                      </w:pPr>
                      <w:r w:rsidRPr="00D231DD">
                        <w:rPr>
                          <w:rFonts w:cs="Arial"/>
                          <w:lang w:val="ru-RU"/>
                        </w:rPr>
                        <w:t>Европейского сообщества.</w:t>
                      </w:r>
                    </w:p>
                  </w:txbxContent>
                </v:textbox>
              </v:rect>
            </w:pict>
          </mc:Fallback>
        </mc:AlternateContent>
      </w:r>
    </w:p>
    <w:p w14:paraId="27029273" w14:textId="01CB429D" w:rsidR="00706ECF" w:rsidRDefault="00C031AA" w:rsidP="00D231DD">
      <w:pPr>
        <w:spacing w:line="360" w:lineRule="auto"/>
        <w:rPr>
          <w:rFonts w:ascii="Arial" w:hAnsi="Arial" w:cs="Arial"/>
          <w:sz w:val="24"/>
        </w:rPr>
      </w:pPr>
      <w:r w:rsidRPr="00B07624">
        <w:rPr>
          <w:rFonts w:ascii="Arial" w:hAnsi="Arial" w:cs="Arial"/>
          <w:noProof/>
          <w:color w:val="000000"/>
          <w:sz w:val="24"/>
          <w:lang w:val="ru-RU"/>
        </w:rPr>
        <w:drawing>
          <wp:anchor distT="0" distB="0" distL="114300" distR="114300" simplePos="0" relativeHeight="251796480" behindDoc="0" locked="0" layoutInCell="1" allowOverlap="1" wp14:anchorId="1D29BD87" wp14:editId="6DE48168">
            <wp:simplePos x="0" y="0"/>
            <wp:positionH relativeFrom="column">
              <wp:posOffset>-57150</wp:posOffset>
            </wp:positionH>
            <wp:positionV relativeFrom="paragraph">
              <wp:posOffset>51837</wp:posOffset>
            </wp:positionV>
            <wp:extent cx="787078" cy="635717"/>
            <wp:effectExtent l="0" t="0" r="635" b="0"/>
            <wp:wrapNone/>
            <wp:docPr id="25" name="图片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con&#10;&#10;Description automatically generated"/>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787078" cy="635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513D7" w14:textId="5255FE3F" w:rsidR="00F363DC" w:rsidRDefault="00F363DC" w:rsidP="00D231DD">
      <w:pPr>
        <w:spacing w:line="360" w:lineRule="auto"/>
        <w:rPr>
          <w:rFonts w:ascii="Arial" w:hAnsi="Arial" w:cs="Arial"/>
          <w:sz w:val="24"/>
        </w:rPr>
      </w:pPr>
    </w:p>
    <w:p w14:paraId="1752CA36" w14:textId="117E3679" w:rsidR="00F363DC" w:rsidRDefault="00C031AA" w:rsidP="00D231DD">
      <w:pPr>
        <w:spacing w:line="360" w:lineRule="auto"/>
        <w:rPr>
          <w:rFonts w:ascii="Arial" w:hAnsi="Arial" w:cs="Arial"/>
          <w:sz w:val="24"/>
        </w:rPr>
      </w:pPr>
      <w:bookmarkStart w:id="6" w:name="_Toc103589432"/>
      <w:r w:rsidRPr="00B07624">
        <w:rPr>
          <w:rFonts w:ascii="Arial" w:hAnsi="Arial" w:cs="Arial"/>
          <w:noProof/>
          <w:color w:val="000000"/>
          <w:sz w:val="24"/>
          <w:lang w:val="ru-RU"/>
        </w:rPr>
        <mc:AlternateContent>
          <mc:Choice Requires="wps">
            <w:drawing>
              <wp:anchor distT="0" distB="0" distL="114300" distR="114300" simplePos="0" relativeHeight="251700224" behindDoc="0" locked="0" layoutInCell="1" allowOverlap="1" wp14:anchorId="32F72595" wp14:editId="78E75459">
                <wp:simplePos x="0" y="0"/>
                <wp:positionH relativeFrom="column">
                  <wp:posOffset>937115</wp:posOffset>
                </wp:positionH>
                <wp:positionV relativeFrom="paragraph">
                  <wp:posOffset>164144</wp:posOffset>
                </wp:positionV>
                <wp:extent cx="4936490" cy="833378"/>
                <wp:effectExtent l="0" t="0" r="0" b="0"/>
                <wp:wrapNone/>
                <wp:docPr id="30"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6490" cy="833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6E79" w14:textId="528BC867" w:rsidR="008B11E2" w:rsidRPr="00D231DD" w:rsidRDefault="008B11E2" w:rsidP="00274C0C">
                            <w:pPr>
                              <w:rPr>
                                <w:rFonts w:cs="Arial"/>
                                <w:lang w:val="nl-NL"/>
                              </w:rPr>
                            </w:pPr>
                            <w:r w:rsidRPr="00D231DD">
                              <w:rPr>
                                <w:rFonts w:cs="Arial"/>
                                <w:lang w:val="ru-RU"/>
                              </w:rPr>
                              <w:t>Маркировка "E</w:t>
                            </w:r>
                            <w:r>
                              <w:rPr>
                                <w:rFonts w:cs="Arial"/>
                                <w:lang w:val="en-GB"/>
                              </w:rPr>
                              <w:t>AC</w:t>
                            </w:r>
                            <w:r w:rsidRPr="00D231DD">
                              <w:rPr>
                                <w:rFonts w:cs="Arial"/>
                                <w:lang w:val="ru-RU"/>
                              </w:rPr>
                              <w:t>"</w:t>
                            </w:r>
                          </w:p>
                          <w:p w14:paraId="48A2F16C" w14:textId="77777777" w:rsidR="008B11E2" w:rsidRDefault="008B11E2" w:rsidP="00274C0C">
                            <w:pPr>
                              <w:rPr>
                                <w:rFonts w:cs="Arial"/>
                                <w:lang w:val="ru-RU"/>
                              </w:rPr>
                            </w:pPr>
                            <w:r w:rsidRPr="00D231DD">
                              <w:rPr>
                                <w:rFonts w:cs="Arial"/>
                                <w:lang w:val="ru-RU"/>
                              </w:rPr>
                              <w:t>Продукт соответствует требованиям</w:t>
                            </w:r>
                            <w:r>
                              <w:rPr>
                                <w:rFonts w:cs="Arial"/>
                                <w:lang w:val="ru-RU"/>
                              </w:rPr>
                              <w:t xml:space="preserve"> технических регламентов</w:t>
                            </w:r>
                          </w:p>
                          <w:p w14:paraId="5CF5EC40" w14:textId="2E14A4E9" w:rsidR="008B11E2" w:rsidRPr="00D231DD" w:rsidRDefault="008B11E2" w:rsidP="00274C0C">
                            <w:pPr>
                              <w:rPr>
                                <w:rFonts w:cs="Arial"/>
                                <w:lang w:val="nl-NL"/>
                              </w:rPr>
                            </w:pPr>
                            <w:r w:rsidRPr="00D231DD">
                              <w:rPr>
                                <w:rFonts w:cs="Arial"/>
                                <w:lang w:val="ru-RU"/>
                              </w:rPr>
                              <w:t>и правилам Ев</w:t>
                            </w:r>
                            <w:r>
                              <w:rPr>
                                <w:rFonts w:cs="Arial"/>
                                <w:lang w:val="ru-RU"/>
                              </w:rPr>
                              <w:t>разийского Экономического Союза</w:t>
                            </w:r>
                            <w:r w:rsidRPr="00D231DD">
                              <w:rPr>
                                <w:rFonts w:cs="Arial"/>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2595" id="_x0000_s1053" style="position:absolute;left:0;text-align:left;margin-left:73.8pt;margin-top:12.9pt;width:388.7pt;height:6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" filled="f" stroked="f">
                <v:textbox>
                  <w:txbxContent>
                    <w:p w14:paraId="4B176E79" w14:textId="528BC867" w:rsidR="008B11E2" w:rsidRPr="00D231DD" w:rsidRDefault="008B11E2" w:rsidP="00274C0C">
                      <w:pPr>
                        <w:rPr>
                          <w:rFonts w:cs="Arial"/>
                          <w:lang w:val="nl-NL"/>
                        </w:rPr>
                      </w:pPr>
                      <w:r w:rsidRPr="00D231DD">
                        <w:rPr>
                          <w:rFonts w:cs="Arial"/>
                          <w:lang w:val="ru-RU"/>
                        </w:rPr>
                        <w:t>Маркировка "E</w:t>
                      </w:r>
                      <w:r>
                        <w:rPr>
                          <w:rFonts w:cs="Arial"/>
                          <w:lang w:val="en-GB"/>
                        </w:rPr>
                        <w:t>AC</w:t>
                      </w:r>
                      <w:r w:rsidRPr="00D231DD">
                        <w:rPr>
                          <w:rFonts w:cs="Arial"/>
                          <w:lang w:val="ru-RU"/>
                        </w:rPr>
                        <w:t>"</w:t>
                      </w:r>
                    </w:p>
                    <w:p w14:paraId="48A2F16C" w14:textId="77777777" w:rsidR="008B11E2" w:rsidRDefault="008B11E2" w:rsidP="00274C0C">
                      <w:pPr>
                        <w:rPr>
                          <w:rFonts w:cs="Arial"/>
                          <w:lang w:val="ru-RU"/>
                        </w:rPr>
                      </w:pPr>
                      <w:r w:rsidRPr="00D231DD">
                        <w:rPr>
                          <w:rFonts w:cs="Arial"/>
                          <w:lang w:val="ru-RU"/>
                        </w:rPr>
                        <w:t>Продукт соответствует требованиям</w:t>
                      </w:r>
                      <w:r>
                        <w:rPr>
                          <w:rFonts w:cs="Arial"/>
                          <w:lang w:val="ru-RU"/>
                        </w:rPr>
                        <w:t xml:space="preserve"> технических регламентов</w:t>
                      </w:r>
                    </w:p>
                    <w:p w14:paraId="5CF5EC40" w14:textId="2E14A4E9" w:rsidR="008B11E2" w:rsidRPr="00D231DD" w:rsidRDefault="008B11E2" w:rsidP="00274C0C">
                      <w:pPr>
                        <w:rPr>
                          <w:rFonts w:cs="Arial"/>
                          <w:lang w:val="nl-NL"/>
                        </w:rPr>
                      </w:pPr>
                      <w:r w:rsidRPr="00D231DD">
                        <w:rPr>
                          <w:rFonts w:cs="Arial"/>
                          <w:lang w:val="ru-RU"/>
                        </w:rPr>
                        <w:t>и правилам Ев</w:t>
                      </w:r>
                      <w:r>
                        <w:rPr>
                          <w:rFonts w:cs="Arial"/>
                          <w:lang w:val="ru-RU"/>
                        </w:rPr>
                        <w:t>разийского Экономического Союза</w:t>
                      </w:r>
                      <w:r w:rsidRPr="00D231DD">
                        <w:rPr>
                          <w:rFonts w:cs="Arial"/>
                          <w:lang w:val="ru-RU"/>
                        </w:rPr>
                        <w:t>.</w:t>
                      </w:r>
                    </w:p>
                  </w:txbxContent>
                </v:textbox>
              </v:rect>
            </w:pict>
          </mc:Fallback>
        </mc:AlternateContent>
      </w:r>
      <w:bookmarkEnd w:id="6"/>
      <w:r>
        <w:rPr>
          <w:noProof/>
        </w:rPr>
        <w:drawing>
          <wp:anchor distT="0" distB="0" distL="114300" distR="114300" simplePos="0" relativeHeight="251698176" behindDoc="0" locked="0" layoutInCell="1" allowOverlap="1" wp14:anchorId="6C933B26" wp14:editId="2389CF6D">
            <wp:simplePos x="0" y="0"/>
            <wp:positionH relativeFrom="column">
              <wp:posOffset>-120072</wp:posOffset>
            </wp:positionH>
            <wp:positionV relativeFrom="paragraph">
              <wp:posOffset>311897</wp:posOffset>
            </wp:positionV>
            <wp:extent cx="856526" cy="679511"/>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60" cstate="print">
                      <a:extLst>
                        <a:ext uri="{28A0092B-C50C-407E-A947-70E740481C1C}">
                          <a14:useLocalDpi xmlns:a14="http://schemas.microsoft.com/office/drawing/2010/main"/>
                        </a:ext>
                      </a:extLst>
                    </a:blip>
                    <a:stretch>
                      <a:fillRect/>
                    </a:stretch>
                  </pic:blipFill>
                  <pic:spPr>
                    <a:xfrm>
                      <a:off x="0" y="0"/>
                      <a:ext cx="856526" cy="679511"/>
                    </a:xfrm>
                    <a:prstGeom prst="rect">
                      <a:avLst/>
                    </a:prstGeom>
                  </pic:spPr>
                </pic:pic>
              </a:graphicData>
            </a:graphic>
            <wp14:sizeRelH relativeFrom="page">
              <wp14:pctWidth>0</wp14:pctWidth>
            </wp14:sizeRelH>
            <wp14:sizeRelV relativeFrom="page">
              <wp14:pctHeight>0</wp14:pctHeight>
            </wp14:sizeRelV>
          </wp:anchor>
        </w:drawing>
      </w:r>
    </w:p>
    <w:p w14:paraId="4C9FC0AE" w14:textId="50DAE3F7" w:rsidR="00F363DC" w:rsidRPr="00B07624" w:rsidRDefault="00F363DC" w:rsidP="00D231DD">
      <w:pPr>
        <w:spacing w:line="360" w:lineRule="auto"/>
        <w:rPr>
          <w:rFonts w:ascii="Arial" w:hAnsi="Arial" w:cs="Arial"/>
          <w:sz w:val="24"/>
        </w:rPr>
      </w:pPr>
    </w:p>
    <w:p w14:paraId="004AEF7F" w14:textId="36506A32" w:rsidR="00D231DD" w:rsidRPr="00B07624" w:rsidRDefault="00D231DD" w:rsidP="001772CD">
      <w:pPr>
        <w:jc w:val="left"/>
        <w:rPr>
          <w:rFonts w:ascii="Arial" w:hAnsi="Arial" w:cs="Arial"/>
          <w:spacing w:val="-2"/>
          <w:sz w:val="24"/>
        </w:rPr>
      </w:pPr>
    </w:p>
    <w:p w14:paraId="52563575" w14:textId="77777777" w:rsidR="00B32F82" w:rsidRPr="00B32F82" w:rsidRDefault="00B32F82" w:rsidP="00B32F82">
      <w:bookmarkStart w:id="7" w:name="_Toc103589433"/>
    </w:p>
    <w:p w14:paraId="7CA5EF70" w14:textId="3A58B78D" w:rsidR="00E43253" w:rsidRDefault="00A652C4" w:rsidP="00241D1C">
      <w:pPr>
        <w:pStyle w:val="1"/>
        <w:numPr>
          <w:ilvl w:val="0"/>
          <w:numId w:val="30"/>
        </w:numPr>
      </w:pPr>
      <w:r>
        <w:rPr>
          <w:lang w:val="ru-RU"/>
        </w:rPr>
        <w:lastRenderedPageBreak/>
        <w:t>Общие Правила Безопасности</w:t>
      </w:r>
      <w:bookmarkEnd w:id="7"/>
      <w:r>
        <w:rPr>
          <w:lang w:val="ru-RU"/>
        </w:rPr>
        <w:t xml:space="preserve"> </w:t>
      </w:r>
    </w:p>
    <w:p w14:paraId="3DDB75F9" w14:textId="17865C7C" w:rsidR="00A652C4" w:rsidRPr="00C031AA" w:rsidRDefault="00A652C4" w:rsidP="00C031AA">
      <w:pPr>
        <w:pStyle w:val="af2"/>
        <w:adjustRightInd/>
        <w:spacing w:line="264" w:lineRule="auto"/>
        <w:ind w:left="0" w:firstLine="567"/>
        <w:jc w:val="left"/>
        <w:textAlignment w:val="auto"/>
        <w:rPr>
          <w:rFonts w:cs="Arial"/>
          <w:lang w:val="ru-RU"/>
        </w:rPr>
      </w:pPr>
      <w:r w:rsidRPr="00C031AA">
        <w:rPr>
          <w:rFonts w:cs="Arial"/>
          <w:lang w:val="ru-RU"/>
        </w:rPr>
        <w:t>Перед вводом в эксплуатацию этого устройства необходимо ознакомиться с инструкциями, приведёнными в данном руководстве.</w:t>
      </w:r>
    </w:p>
    <w:p w14:paraId="2749A348" w14:textId="1896C3E3" w:rsidR="00A652C4" w:rsidRPr="00C031AA" w:rsidRDefault="00A652C4" w:rsidP="00C031AA">
      <w:pPr>
        <w:pStyle w:val="af2"/>
        <w:adjustRightInd/>
        <w:spacing w:line="264" w:lineRule="auto"/>
        <w:ind w:left="0" w:firstLine="567"/>
        <w:jc w:val="left"/>
        <w:textAlignment w:val="auto"/>
        <w:rPr>
          <w:rFonts w:cs="Arial"/>
          <w:lang w:val="ru-RU"/>
        </w:rPr>
      </w:pPr>
      <w:r w:rsidRPr="00C031AA">
        <w:rPr>
          <w:rFonts w:cs="Arial"/>
          <w:lang w:val="ru-RU"/>
        </w:rPr>
        <w:t>При использовании данного устройства соблюдайте следующие указания по технике безопасности, чтобы исключить риск физического или материального ущерба. Пожалуйста, ознакомьтесь с указаниями по технике безопасности, приведёнными в соответствующих главах. Если Вы сомневаетесь, соблюдайте законодательные нормы или предписания по предотвращению несчастных случаев при использовании устройства.</w:t>
      </w:r>
    </w:p>
    <w:p w14:paraId="212E5381" w14:textId="0E119F1E" w:rsidR="00E43253" w:rsidRPr="00C031AA" w:rsidRDefault="00A652C4" w:rsidP="00C031AA">
      <w:pPr>
        <w:pStyle w:val="af2"/>
        <w:adjustRightInd/>
        <w:spacing w:line="264" w:lineRule="auto"/>
        <w:ind w:left="0" w:firstLine="567"/>
        <w:jc w:val="left"/>
        <w:textAlignment w:val="auto"/>
        <w:rPr>
          <w:rFonts w:cs="Arial"/>
          <w:lang w:val="ru-RU"/>
        </w:rPr>
      </w:pPr>
      <w:r w:rsidRPr="00C031AA">
        <w:rPr>
          <w:rFonts w:cs="Arial"/>
          <w:lang w:val="ru-RU"/>
        </w:rPr>
        <w:t xml:space="preserve">Это устройство создает электромагнитное поле во время работы. Это поле может мешать активным или пассивным медицинским </w:t>
      </w:r>
      <w:proofErr w:type="spellStart"/>
      <w:r w:rsidRPr="00C031AA">
        <w:rPr>
          <w:rFonts w:cs="Arial"/>
          <w:lang w:val="ru-RU"/>
        </w:rPr>
        <w:t>имплантантам</w:t>
      </w:r>
      <w:proofErr w:type="spellEnd"/>
      <w:r w:rsidRPr="00C031AA">
        <w:rPr>
          <w:rFonts w:cs="Arial"/>
          <w:lang w:val="ru-RU"/>
        </w:rPr>
        <w:t xml:space="preserve">. Чтобы снизить риск серьёзной или смертельной травмы, мы рекомендуем людям с медицинскими </w:t>
      </w:r>
      <w:proofErr w:type="spellStart"/>
      <w:r w:rsidRPr="00C031AA">
        <w:rPr>
          <w:rFonts w:cs="Arial"/>
          <w:lang w:val="ru-RU"/>
        </w:rPr>
        <w:t>имплантантами</w:t>
      </w:r>
      <w:proofErr w:type="spellEnd"/>
      <w:r w:rsidRPr="00C031AA">
        <w:rPr>
          <w:rFonts w:cs="Arial"/>
          <w:lang w:val="ru-RU"/>
        </w:rPr>
        <w:t xml:space="preserve"> проконсультироваться со своим врачом и производителем медицинских </w:t>
      </w:r>
      <w:proofErr w:type="spellStart"/>
      <w:r w:rsidRPr="00C031AA">
        <w:rPr>
          <w:rFonts w:cs="Arial"/>
          <w:lang w:val="ru-RU"/>
        </w:rPr>
        <w:t>имплантантов</w:t>
      </w:r>
      <w:proofErr w:type="spellEnd"/>
      <w:r w:rsidRPr="00C031AA">
        <w:rPr>
          <w:rFonts w:cs="Arial"/>
          <w:lang w:val="ru-RU"/>
        </w:rPr>
        <w:t xml:space="preserve"> перед запуском этого устройства.  </w:t>
      </w:r>
    </w:p>
    <w:p w14:paraId="0EDA3880" w14:textId="712A53C1" w:rsidR="00D765DC" w:rsidRPr="00D765DC" w:rsidRDefault="00D64DCD" w:rsidP="00D765DC">
      <w:pPr>
        <w:pStyle w:val="af2"/>
        <w:ind w:left="0" w:firstLine="360"/>
        <w:rPr>
          <w:rFonts w:cs="Arial"/>
          <w:b/>
          <w:color w:val="000000"/>
          <w:szCs w:val="21"/>
          <w:lang w:val="ru-RU"/>
        </w:rPr>
      </w:pPr>
      <w:r w:rsidRPr="005175E0">
        <w:rPr>
          <w:rFonts w:cs="Arial"/>
          <w:bCs/>
          <w:noProof/>
          <w:color w:val="000000"/>
          <w:szCs w:val="21"/>
          <w:lang w:val="ru-RU"/>
        </w:rPr>
        <w:drawing>
          <wp:inline distT="0" distB="0" distL="0" distR="0" wp14:anchorId="2721BAA3" wp14:editId="5401BFF4">
            <wp:extent cx="279400" cy="268073"/>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4A6D07">
        <w:rPr>
          <w:rFonts w:cs="Arial"/>
          <w:b/>
          <w:color w:val="000000"/>
          <w:szCs w:val="21"/>
          <w:lang w:val="ru-RU"/>
        </w:rPr>
        <w:t xml:space="preserve"> </w:t>
      </w:r>
      <w:r w:rsidR="005175E0" w:rsidRPr="005175E0">
        <w:rPr>
          <w:rFonts w:cs="Arial"/>
          <w:b/>
          <w:color w:val="000000"/>
          <w:szCs w:val="21"/>
          <w:lang w:val="ru-RU"/>
        </w:rPr>
        <w:t>ВНИМАНИЕ</w:t>
      </w:r>
      <w:r w:rsidR="00AA1D2C">
        <w:rPr>
          <w:rFonts w:cs="Arial"/>
          <w:b/>
          <w:color w:val="000000"/>
          <w:szCs w:val="21"/>
          <w:lang w:val="ru-RU"/>
        </w:rPr>
        <w:t>!</w:t>
      </w:r>
      <w:r w:rsidR="005175E0" w:rsidRPr="005175E0">
        <w:rPr>
          <w:rFonts w:cs="Arial"/>
          <w:bCs/>
          <w:color w:val="000000"/>
          <w:szCs w:val="21"/>
          <w:lang w:val="ru-RU"/>
        </w:rPr>
        <w:t xml:space="preserve"> </w:t>
      </w:r>
      <w:r w:rsidRPr="005175E0">
        <w:rPr>
          <w:rFonts w:cs="Arial"/>
          <w:bCs/>
          <w:color w:val="000000"/>
          <w:szCs w:val="21"/>
          <w:lang w:val="ru-RU"/>
        </w:rPr>
        <w:t>Пользователи должны пройти надлежащее обучение по эксплуатации, настройке и вводу в эксплуатацию устройства, включая недопустимые операции.</w:t>
      </w:r>
      <w:r w:rsidR="0050338E">
        <w:rPr>
          <w:color w:val="231F20"/>
          <w:w w:val="95"/>
          <w:lang w:val="ru"/>
        </w:rPr>
        <w:t xml:space="preserve"> </w:t>
      </w:r>
    </w:p>
    <w:p w14:paraId="39F30FEA" w14:textId="77777777" w:rsidR="00D64DCD" w:rsidRPr="00D64DCD" w:rsidRDefault="00D64DCD" w:rsidP="0059270B">
      <w:pPr>
        <w:spacing w:line="240" w:lineRule="auto"/>
        <w:ind w:firstLine="567"/>
        <w:rPr>
          <w:rFonts w:cs="Arial"/>
          <w:color w:val="000000"/>
          <w:szCs w:val="21"/>
        </w:rPr>
      </w:pPr>
      <w:r w:rsidRPr="00D64DCD">
        <w:rPr>
          <w:rFonts w:cs="Arial"/>
          <w:color w:val="000000"/>
          <w:szCs w:val="21"/>
          <w:lang w:val="ru-RU"/>
        </w:rPr>
        <w:t>Внимательно прочитайте инструкцию. Ознакомьтесь с элементами управления и правильной работой устройства. Перед каждым использованием найдите немного времени, чтобы ознакомиться с устройством.</w:t>
      </w:r>
    </w:p>
    <w:p w14:paraId="53C3CA16" w14:textId="31FC8903" w:rsidR="007845D7" w:rsidRPr="00C031AA" w:rsidRDefault="00D64DCD" w:rsidP="00C031AA">
      <w:pPr>
        <w:spacing w:line="240" w:lineRule="auto"/>
        <w:ind w:firstLine="567"/>
        <w:rPr>
          <w:rFonts w:cs="Arial"/>
          <w:color w:val="000000"/>
          <w:szCs w:val="21"/>
          <w:lang w:val="ru-RU"/>
        </w:rPr>
      </w:pPr>
      <w:r w:rsidRPr="00D64DCD">
        <w:rPr>
          <w:rFonts w:cs="Arial"/>
          <w:color w:val="000000"/>
          <w:szCs w:val="21"/>
          <w:lang w:val="ru-RU"/>
        </w:rPr>
        <w:t>Никогда не разрешайте детям или лицам, не знакомым с данной инструкцией, пользоваться устройством. Местные правила могут ограничить возраст оператора.</w:t>
      </w:r>
    </w:p>
    <w:p w14:paraId="6C2CEF11" w14:textId="192C8D87" w:rsidR="0059270B" w:rsidRPr="007845D7" w:rsidRDefault="00D64DCD" w:rsidP="00571596">
      <w:pPr>
        <w:spacing w:line="240" w:lineRule="auto"/>
        <w:ind w:right="-217" w:firstLine="567"/>
        <w:rPr>
          <w:rFonts w:cs="Arial"/>
          <w:color w:val="000000"/>
          <w:szCs w:val="21"/>
          <w:lang w:val="ru-RU"/>
        </w:rPr>
      </w:pPr>
      <w:r w:rsidRPr="00D64DCD">
        <w:rPr>
          <w:rFonts w:cs="Arial"/>
          <w:color w:val="000000"/>
          <w:szCs w:val="21"/>
          <w:lang w:val="ru-RU"/>
        </w:rPr>
        <w:t xml:space="preserve">Это устройство не предназначено для использования людьми (включая детей) с ограниченными физическими, сенсорными или умственными способностями или отсутствием опыта и знаний, за исключением случаев, когда они контролируются или обучаются лицом, ответственным за их безопасность. </w:t>
      </w:r>
    </w:p>
    <w:p w14:paraId="7A707CF5" w14:textId="77777777" w:rsidR="00D64DCD" w:rsidRPr="00D64DCD" w:rsidRDefault="00D64DCD" w:rsidP="004E32E6">
      <w:pPr>
        <w:spacing w:line="240" w:lineRule="auto"/>
        <w:ind w:firstLine="567"/>
        <w:rPr>
          <w:rFonts w:cs="Arial"/>
          <w:color w:val="000000"/>
          <w:szCs w:val="21"/>
        </w:rPr>
      </w:pPr>
      <w:r w:rsidRPr="00D64DCD">
        <w:rPr>
          <w:rFonts w:cs="Arial"/>
          <w:color w:val="000000"/>
          <w:szCs w:val="21"/>
          <w:lang w:val="ru-RU"/>
        </w:rPr>
        <w:t>Никогда не работайте, если рядом есть люди, особенно дети или домашние животные.</w:t>
      </w:r>
    </w:p>
    <w:p w14:paraId="53E03080" w14:textId="4E36C7BD" w:rsidR="0059270B" w:rsidRDefault="00D64DCD" w:rsidP="005175E0">
      <w:pPr>
        <w:spacing w:line="240" w:lineRule="auto"/>
        <w:ind w:firstLine="567"/>
        <w:rPr>
          <w:rFonts w:cs="Arial"/>
          <w:color w:val="000000"/>
          <w:szCs w:val="21"/>
          <w:lang w:val="ru-RU"/>
        </w:rPr>
      </w:pPr>
      <w:r w:rsidRPr="00D64DCD">
        <w:rPr>
          <w:rFonts w:cs="Arial"/>
          <w:color w:val="000000"/>
          <w:szCs w:val="21"/>
          <w:lang w:val="ru-RU"/>
        </w:rPr>
        <w:t>Обратите внимание, что оператор или пользователь несёт ответственность за несчастные случаи или опасность, связанную с другими лицами или их имуществом.</w:t>
      </w:r>
      <w:r w:rsidR="00327C67">
        <w:rPr>
          <w:rFonts w:cs="Arial"/>
          <w:color w:val="000000"/>
          <w:szCs w:val="21"/>
          <w:lang w:val="ru-RU"/>
        </w:rPr>
        <w:t xml:space="preserve"> </w:t>
      </w:r>
    </w:p>
    <w:p w14:paraId="78AC1626" w14:textId="504DB699" w:rsidR="00C031AA" w:rsidRPr="005175E0" w:rsidRDefault="00327C67" w:rsidP="00B32F82">
      <w:pPr>
        <w:spacing w:line="240" w:lineRule="auto"/>
        <w:ind w:firstLine="567"/>
        <w:rPr>
          <w:rFonts w:cs="Arial"/>
          <w:color w:val="000000"/>
          <w:szCs w:val="21"/>
          <w:lang w:val="ru-RU"/>
        </w:rPr>
      </w:pPr>
      <w:r w:rsidRPr="005175E0">
        <w:rPr>
          <w:rFonts w:cs="Arial"/>
          <w:bCs/>
          <w:noProof/>
          <w:color w:val="000000"/>
          <w:szCs w:val="21"/>
          <w:lang w:val="ru-RU"/>
        </w:rPr>
        <w:drawing>
          <wp:inline distT="0" distB="0" distL="0" distR="0" wp14:anchorId="14824164" wp14:editId="6413672D">
            <wp:extent cx="279400" cy="268073"/>
            <wp:effectExtent l="0" t="0" r="0" b="0"/>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4A6D07">
        <w:rPr>
          <w:rFonts w:cs="Arial"/>
          <w:b/>
          <w:bCs/>
          <w:color w:val="000000"/>
          <w:szCs w:val="21"/>
          <w:lang w:val="ru-RU"/>
        </w:rPr>
        <w:t xml:space="preserve"> </w:t>
      </w:r>
      <w:r w:rsidRPr="00327C67">
        <w:rPr>
          <w:rFonts w:cs="Arial"/>
          <w:b/>
          <w:bCs/>
          <w:color w:val="000000"/>
          <w:szCs w:val="21"/>
          <w:lang w:val="ru-RU"/>
        </w:rPr>
        <w:t>ПРЕДУПРЕЖДЕНИЕ!</w:t>
      </w:r>
      <w:r w:rsidRPr="00327C67">
        <w:rPr>
          <w:rFonts w:cs="Arial"/>
          <w:color w:val="000000"/>
          <w:szCs w:val="21"/>
          <w:lang w:val="ru-RU"/>
        </w:rPr>
        <w:t xml:space="preserve"> Вы должны использовать разрешенные средства индивидуальной защиты всякий раз, когда пользуетесь устройством. Средства индивидуальной защиты не могут устранить риск получения травмы, но они уменьшают степень травматизма, если произойдет несчастный случай. Обратитесь к Вашему продавцу за помощью в выборе правильного оборудования. Пожалуйста, внимательно прочтите руководство по эксплуатации и убедитесь, что Вы понимаете инструкции перед использованием машины.</w:t>
      </w:r>
    </w:p>
    <w:p w14:paraId="019848A0" w14:textId="70E33ADB" w:rsidR="00D64DCD" w:rsidRDefault="00D64DCD" w:rsidP="00D64DCD">
      <w:pPr>
        <w:spacing w:line="360" w:lineRule="auto"/>
        <w:rPr>
          <w:rFonts w:cs="Arial"/>
          <w:b/>
          <w:color w:val="000000"/>
          <w:sz w:val="24"/>
          <w:lang w:val="ru-RU"/>
        </w:rPr>
      </w:pPr>
      <w:r w:rsidRPr="00D64DCD">
        <w:rPr>
          <w:noProof/>
          <w:lang w:val="en-GB"/>
        </w:rPr>
        <w:lastRenderedPageBreak/>
        <w:drawing>
          <wp:inline distT="0" distB="0" distL="0" distR="0" wp14:anchorId="024D6620" wp14:editId="3F4C659E">
            <wp:extent cx="381000" cy="365554"/>
            <wp:effectExtent l="0" t="0" r="0" b="317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61" cstate="print">
                      <a:extLst>
                        <a:ext uri="{28A0092B-C50C-407E-A947-70E740481C1C}">
                          <a14:useLocalDpi xmlns:a14="http://schemas.microsoft.com/office/drawing/2010/main"/>
                        </a:ext>
                      </a:extLst>
                    </a:blip>
                    <a:stretch>
                      <a:fillRect/>
                    </a:stretch>
                  </pic:blipFill>
                  <pic:spPr>
                    <a:xfrm>
                      <a:off x="0" y="0"/>
                      <a:ext cx="391077" cy="375222"/>
                    </a:xfrm>
                    <a:prstGeom prst="rect">
                      <a:avLst/>
                    </a:prstGeom>
                  </pic:spPr>
                </pic:pic>
              </a:graphicData>
            </a:graphic>
          </wp:inline>
        </w:drawing>
      </w:r>
      <w:r>
        <w:rPr>
          <w:rFonts w:cs="Arial"/>
          <w:b/>
          <w:color w:val="000000"/>
          <w:sz w:val="24"/>
          <w:lang w:val="ru-RU"/>
        </w:rPr>
        <w:t xml:space="preserve"> </w:t>
      </w:r>
      <w:r w:rsidRPr="00D64DCD">
        <w:rPr>
          <w:rFonts w:cs="Arial"/>
          <w:b/>
          <w:color w:val="000000"/>
          <w:sz w:val="24"/>
          <w:lang w:val="ru-RU"/>
        </w:rPr>
        <w:t xml:space="preserve">УКАЗАНИЯ ПО ТЕХНИКЕ БЕЗОПАСНОСТИ </w:t>
      </w:r>
    </w:p>
    <w:p w14:paraId="3BE64C2E" w14:textId="682C73B1" w:rsidR="00D64DCD" w:rsidRPr="005A7081" w:rsidRDefault="00D64DCD" w:rsidP="00D64DCD">
      <w:pPr>
        <w:spacing w:line="360" w:lineRule="auto"/>
        <w:rPr>
          <w:rFonts w:cs="Arial"/>
          <w:b/>
          <w:color w:val="000000"/>
          <w:sz w:val="24"/>
          <w:lang w:val="bg-BG"/>
        </w:rPr>
      </w:pPr>
      <w:r w:rsidRPr="00D64DCD">
        <w:rPr>
          <w:rFonts w:cs="Arial"/>
          <w:b/>
          <w:color w:val="000000"/>
          <w:sz w:val="24"/>
          <w:lang w:val="ru-RU"/>
        </w:rPr>
        <w:t xml:space="preserve">ПРИ ИСПОЛЬЗОВАНИИ </w:t>
      </w:r>
      <w:r w:rsidR="005A7081">
        <w:rPr>
          <w:rFonts w:cs="Arial"/>
          <w:b/>
          <w:color w:val="000000"/>
          <w:sz w:val="24"/>
          <w:lang w:val="bg-BG"/>
        </w:rPr>
        <w:t xml:space="preserve">МОЙКИ </w:t>
      </w:r>
      <w:r w:rsidR="005A7081" w:rsidRPr="005A7081">
        <w:rPr>
          <w:rFonts w:cs="Arial"/>
          <w:b/>
          <w:color w:val="000000"/>
          <w:sz w:val="24"/>
          <w:lang w:val="ru-RU"/>
        </w:rPr>
        <w:t>ВЫСОКОГО ДАВЛЕНИЯ</w:t>
      </w:r>
    </w:p>
    <w:p w14:paraId="1AA7A8C2" w14:textId="00C83734" w:rsidR="00B32F82" w:rsidRDefault="001D4842" w:rsidP="001D4842">
      <w:pPr>
        <w:pStyle w:val="af2"/>
        <w:adjustRightInd/>
        <w:spacing w:line="264" w:lineRule="auto"/>
        <w:ind w:left="0" w:firstLine="567"/>
        <w:jc w:val="left"/>
        <w:textAlignment w:val="auto"/>
        <w:rPr>
          <w:rFonts w:cs="Arial"/>
          <w:lang w:val="ru-RU"/>
        </w:rPr>
      </w:pPr>
      <w:r w:rsidRPr="005175E0">
        <w:rPr>
          <w:rFonts w:cs="Arial"/>
          <w:bCs/>
          <w:noProof/>
          <w:color w:val="000000"/>
          <w:szCs w:val="21"/>
          <w:lang w:val="ru-RU"/>
        </w:rPr>
        <w:drawing>
          <wp:inline distT="0" distB="0" distL="0" distR="0" wp14:anchorId="21BA5316" wp14:editId="04123CBA">
            <wp:extent cx="279400" cy="268073"/>
            <wp:effectExtent l="0" t="0" r="0" b="0"/>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4A6D07">
        <w:rPr>
          <w:rFonts w:cs="Arial"/>
          <w:b/>
          <w:color w:val="000000"/>
          <w:szCs w:val="21"/>
          <w:lang w:val="ru-RU"/>
        </w:rPr>
        <w:t xml:space="preserve"> </w:t>
      </w: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1D4842">
        <w:rPr>
          <w:rFonts w:cs="Arial"/>
          <w:b/>
          <w:bCs/>
          <w:lang w:val="ru-RU"/>
        </w:rPr>
        <w:t>ПРЕДУПРЕЖДЕНИЕ</w:t>
      </w:r>
      <w:r w:rsidR="00B32F82">
        <w:rPr>
          <w:rFonts w:cs="Arial"/>
          <w:b/>
          <w:bCs/>
          <w:lang w:val="ru-RU"/>
        </w:rPr>
        <w:t xml:space="preserve">! </w:t>
      </w:r>
      <w:r w:rsidR="00B32F82" w:rsidRPr="00B32F82">
        <w:rPr>
          <w:rFonts w:cs="Arial"/>
          <w:b/>
          <w:bCs/>
          <w:lang w:val="ru-RU"/>
        </w:rPr>
        <w:t>ОПАСНОСТЬ</w:t>
      </w:r>
      <w:r w:rsidR="00B32F82" w:rsidRPr="001D4842">
        <w:rPr>
          <w:rFonts w:cs="Arial"/>
          <w:b/>
          <w:bCs/>
          <w:lang w:val="ru-RU"/>
        </w:rPr>
        <w:t>!</w:t>
      </w:r>
      <w:r w:rsidR="00B32F82">
        <w:rPr>
          <w:rFonts w:cs="Arial"/>
          <w:lang w:val="ru-RU"/>
        </w:rPr>
        <w:t xml:space="preserve"> </w:t>
      </w:r>
    </w:p>
    <w:p w14:paraId="077152AB" w14:textId="76078C8B" w:rsidR="001D4842" w:rsidRDefault="00384530" w:rsidP="001D4842">
      <w:pPr>
        <w:pStyle w:val="af2"/>
        <w:adjustRightInd/>
        <w:spacing w:line="264" w:lineRule="auto"/>
        <w:ind w:left="0" w:firstLine="567"/>
        <w:jc w:val="left"/>
        <w:textAlignment w:val="auto"/>
        <w:rPr>
          <w:rFonts w:cs="Arial"/>
          <w:lang w:val="ru-RU"/>
        </w:rPr>
      </w:pPr>
      <w:r w:rsidRPr="001B1DAE">
        <w:rPr>
          <w:lang w:val="ru-RU"/>
        </w:rPr>
        <w:t>Мойка Высокого Давления</w:t>
      </w:r>
      <w:r w:rsidR="001D4842" w:rsidRPr="001D4842">
        <w:rPr>
          <w:rFonts w:cs="Arial"/>
          <w:lang w:val="ru-RU"/>
        </w:rPr>
        <w:t xml:space="preserve"> - опасный инструмент при небрежном или неправильном использовании и может нанести серьезные</w:t>
      </w:r>
      <w:r>
        <w:rPr>
          <w:rFonts w:cs="Arial"/>
          <w:lang w:val="ru-RU"/>
        </w:rPr>
        <w:t xml:space="preserve"> </w:t>
      </w:r>
      <w:r w:rsidR="001D4842" w:rsidRPr="001D4842">
        <w:rPr>
          <w:rFonts w:cs="Arial"/>
          <w:lang w:val="ru-RU"/>
        </w:rPr>
        <w:t>травмы. Чрезвычайно важно, чтобы Вы прочитали и поняли содержание данного руководства по эксплуатации.</w:t>
      </w:r>
    </w:p>
    <w:p w14:paraId="7E9705EA" w14:textId="3B0BAA4E" w:rsidR="00D3159F" w:rsidRPr="00B32F82" w:rsidRDefault="00D3159F"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D3159F">
        <w:rPr>
          <w:rFonts w:cs="Arial"/>
          <w:color w:val="000000"/>
          <w:szCs w:val="21"/>
          <w:lang w:val="ru-RU"/>
        </w:rPr>
        <w:t>Аппарат должен подключаться к сети через УЗО (устройство защитного отключения) с током утечки не более 30 мА</w:t>
      </w:r>
      <w:r w:rsidR="00B32F82" w:rsidRPr="00B32F82">
        <w:rPr>
          <w:rFonts w:cs="Arial"/>
          <w:color w:val="000000"/>
          <w:szCs w:val="21"/>
          <w:lang w:val="ru-RU"/>
        </w:rPr>
        <w:t>.</w:t>
      </w:r>
    </w:p>
    <w:p w14:paraId="02CAE30A" w14:textId="64BEF6BF" w:rsidR="00D3159F" w:rsidRPr="00D3159F" w:rsidRDefault="00D3159F" w:rsidP="00571596">
      <w:pPr>
        <w:spacing w:line="240" w:lineRule="auto"/>
        <w:ind w:right="-217"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D3159F">
        <w:rPr>
          <w:rFonts w:cs="Arial"/>
          <w:color w:val="000000"/>
          <w:szCs w:val="21"/>
          <w:lang w:val="ru-RU"/>
        </w:rPr>
        <w:t>Запрещено включать мойку в не заземленную сеть питания.</w:t>
      </w:r>
    </w:p>
    <w:p w14:paraId="3C74A204" w14:textId="6D8FA722"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Следует избегать контакта сетевого кабеля с агрессивными жидкостями, маслами, острыми или нагретыми предметами</w:t>
      </w:r>
      <w:r w:rsidRPr="00B32F82">
        <w:rPr>
          <w:rFonts w:cs="Arial"/>
          <w:color w:val="000000"/>
          <w:szCs w:val="21"/>
          <w:lang w:val="ru-RU"/>
        </w:rPr>
        <w:t>.</w:t>
      </w:r>
    </w:p>
    <w:p w14:paraId="617853D0" w14:textId="719B6782"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применять изделие в сетях с перепадами напряжения, не соответствующими ГОСТ (32144-2013)</w:t>
      </w:r>
      <w:r w:rsidRPr="00B32F82">
        <w:rPr>
          <w:rFonts w:cs="Arial"/>
          <w:color w:val="000000"/>
          <w:szCs w:val="21"/>
          <w:lang w:val="ru-RU"/>
        </w:rPr>
        <w:t>.</w:t>
      </w:r>
    </w:p>
    <w:p w14:paraId="603433AB" w14:textId="79307065"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Во время работы не подпускайте к месту эксплуатации посторонних лиц, детей и животных, запрещено нахождение кого-либо в радиусе 5 метров вокруг изделия</w:t>
      </w:r>
      <w:r w:rsidRPr="00B32F82">
        <w:rPr>
          <w:rFonts w:cs="Arial"/>
          <w:color w:val="000000"/>
          <w:szCs w:val="21"/>
          <w:lang w:val="ru-RU"/>
        </w:rPr>
        <w:t>.</w:t>
      </w:r>
    </w:p>
    <w:p w14:paraId="4DAF108B" w14:textId="62873CB2"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Регулярно исследуйте сетевой кабель на наличие повреждений, при обнаружении использовать изделие запрещено, обратитесь в авторизованный сервис</w:t>
      </w:r>
      <w:r w:rsidRPr="00B32F82">
        <w:rPr>
          <w:rFonts w:cs="Arial"/>
          <w:color w:val="000000"/>
          <w:szCs w:val="21"/>
          <w:lang w:val="ru-RU"/>
        </w:rPr>
        <w:t>.</w:t>
      </w:r>
    </w:p>
    <w:p w14:paraId="7FBA12DD" w14:textId="49985B98" w:rsidR="00B32F82" w:rsidRPr="00B32F82" w:rsidRDefault="00B32F82" w:rsidP="00571596">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После окончания работы и перед обслуживанием всегда отключайте изделие от сети</w:t>
      </w:r>
      <w:r w:rsidRPr="00B32F82">
        <w:rPr>
          <w:rFonts w:cs="Arial"/>
          <w:color w:val="000000"/>
          <w:szCs w:val="21"/>
          <w:lang w:val="ru-RU"/>
        </w:rPr>
        <w:t>.</w:t>
      </w:r>
    </w:p>
    <w:p w14:paraId="141B9A95" w14:textId="7EC6E746" w:rsidR="00D3159F" w:rsidRPr="00B32F82" w:rsidRDefault="00B32F82" w:rsidP="00B32F82">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 xml:space="preserve">При необходимости использовать удлинитель, подбирайте его с учетом условий эксплуатации (открытое пространство, повышенная влажность). Удлинитель </w:t>
      </w:r>
      <w:proofErr w:type="spellStart"/>
      <w:r w:rsidR="00D3159F" w:rsidRPr="00D3159F">
        <w:rPr>
          <w:rFonts w:cs="Arial"/>
          <w:color w:val="000000"/>
          <w:szCs w:val="21"/>
          <w:lang w:val="ru-RU"/>
        </w:rPr>
        <w:t>должено</w:t>
      </w:r>
      <w:proofErr w:type="spellEnd"/>
      <w:r w:rsidRPr="00B32F82">
        <w:rPr>
          <w:rFonts w:cs="Arial"/>
          <w:color w:val="000000"/>
          <w:szCs w:val="21"/>
          <w:lang w:val="ru-RU"/>
        </w:rPr>
        <w:t xml:space="preserve"> </w:t>
      </w:r>
      <w:proofErr w:type="spellStart"/>
      <w:r w:rsidR="00D3159F" w:rsidRPr="00D3159F">
        <w:rPr>
          <w:rFonts w:cs="Arial"/>
          <w:color w:val="000000"/>
          <w:szCs w:val="21"/>
          <w:lang w:val="ru-RU"/>
        </w:rPr>
        <w:t>беспечивать</w:t>
      </w:r>
      <w:proofErr w:type="spellEnd"/>
      <w:r w:rsidR="00D3159F" w:rsidRPr="00D3159F">
        <w:rPr>
          <w:rFonts w:cs="Arial"/>
          <w:color w:val="000000"/>
          <w:szCs w:val="21"/>
          <w:lang w:val="ru-RU"/>
        </w:rPr>
        <w:t xml:space="preserve"> соответствующую мощность</w:t>
      </w:r>
      <w:r w:rsidRPr="00B32F82">
        <w:rPr>
          <w:rFonts w:cs="Arial"/>
          <w:color w:val="000000"/>
          <w:szCs w:val="21"/>
          <w:lang w:val="ru-RU"/>
        </w:rPr>
        <w:t>.</w:t>
      </w:r>
    </w:p>
    <w:p w14:paraId="02060E4A" w14:textId="2AF4C065"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В случае неисправности изделия, не разбирайте и не пытайтесь самостоятельно ремонтировать. Обратитесь в авторизованный сервисный центр.</w:t>
      </w:r>
    </w:p>
    <w:p w14:paraId="3D5EDD49" w14:textId="46EF26F8"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Перед использованием удостоверьтесь, что параметры сети соответствуют указанным в данной инструкции</w:t>
      </w:r>
    </w:p>
    <w:p w14:paraId="7B5C2065" w14:textId="00FD0DE4"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использовать мойку вхолостую, без воды.</w:t>
      </w:r>
    </w:p>
    <w:p w14:paraId="1853C299" w14:textId="3DB16D9F"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эксплуатировать и хранить изделие при отрицательных температурах</w:t>
      </w:r>
    </w:p>
    <w:p w14:paraId="605D1D74" w14:textId="2713A45E"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Избегайте попадания влаги на электродвигатель и образования на нем конденсата</w:t>
      </w:r>
    </w:p>
    <w:p w14:paraId="6F3FDBFB" w14:textId="5EC8CBD8"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пользоваться изделием лицам младше 1</w:t>
      </w:r>
      <w:r w:rsidRPr="00B32F82">
        <w:rPr>
          <w:rFonts w:cs="Arial"/>
          <w:color w:val="000000"/>
          <w:szCs w:val="21"/>
          <w:lang w:val="ru-RU"/>
        </w:rPr>
        <w:t>8</w:t>
      </w:r>
      <w:r w:rsidR="00D3159F" w:rsidRPr="00D3159F">
        <w:rPr>
          <w:rFonts w:cs="Arial"/>
          <w:color w:val="000000"/>
          <w:szCs w:val="21"/>
          <w:lang w:val="ru-RU"/>
        </w:rPr>
        <w:t>-ти лет, людям с ограниченными возможностями, лицам, находящимся под воздействием алкоголя, наркотических веществ, медикаментозных средств</w:t>
      </w:r>
    </w:p>
    <w:p w14:paraId="7FE71B26" w14:textId="21C9BD2F"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Высоконапорные струи воды могут представлять собой опасность, если использовать их ненадлежащим образом. Запрещено направлять струю на людей, животных, включенные электроприборы или непосредственно на аппарат.</w:t>
      </w:r>
    </w:p>
    <w:p w14:paraId="60098174" w14:textId="51C0A7D3" w:rsidR="00D3159F" w:rsidRPr="00D3159F" w:rsidRDefault="00B32F82" w:rsidP="00D3159F">
      <w:pPr>
        <w:spacing w:line="240" w:lineRule="auto"/>
        <w:ind w:firstLine="567"/>
        <w:rPr>
          <w:rFonts w:cs="Arial"/>
          <w:color w:val="000000"/>
          <w:szCs w:val="21"/>
          <w:lang w:val="ru-RU"/>
        </w:rPr>
      </w:pPr>
      <w:r w:rsidRPr="005175E0">
        <w:rPr>
          <w:rFonts w:cs="Arial"/>
          <w:b/>
          <w:color w:val="000000"/>
          <w:szCs w:val="21"/>
          <w:lang w:val="ru-RU"/>
        </w:rPr>
        <w:lastRenderedPageBreak/>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Используйте только оригинальные шланги, комплектующие детали и соединения, важно, чтобы эти детали оставались неповрежденными, поэтому следует избегать ненадлежащего применения и предохранять их от сгибов и ударов.</w:t>
      </w:r>
    </w:p>
    <w:p w14:paraId="67B83AB2" w14:textId="6B6A3FDC"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очищать обувь и одежду, находящиеся на человеке</w:t>
      </w:r>
      <w:r w:rsidRPr="00B32F82">
        <w:rPr>
          <w:rFonts w:cs="Arial"/>
          <w:color w:val="000000"/>
          <w:szCs w:val="21"/>
          <w:lang w:val="ru-RU"/>
        </w:rPr>
        <w:t>.</w:t>
      </w:r>
    </w:p>
    <w:p w14:paraId="21B0ACA9" w14:textId="6620B881" w:rsidR="00D3159F" w:rsidRPr="00B32F82" w:rsidRDefault="00B32F82" w:rsidP="00D3159F">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работать аппаратом, если шланг высокого давления полностью не размотан с катушки</w:t>
      </w:r>
      <w:r w:rsidRPr="00B32F82">
        <w:rPr>
          <w:rFonts w:cs="Arial"/>
          <w:color w:val="000000"/>
          <w:szCs w:val="21"/>
          <w:lang w:val="ru-RU"/>
        </w:rPr>
        <w:t>.</w:t>
      </w:r>
    </w:p>
    <w:p w14:paraId="4D1A6B78" w14:textId="12F2CD6E" w:rsidR="00327C67" w:rsidRPr="00B32F82" w:rsidRDefault="00B32F82" w:rsidP="00B32F82">
      <w:pPr>
        <w:spacing w:line="240" w:lineRule="auto"/>
        <w:ind w:firstLine="567"/>
        <w:rPr>
          <w:rFonts w:cs="Arial"/>
          <w:color w:val="000000"/>
          <w:szCs w:val="21"/>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D3159F" w:rsidRPr="00D3159F">
        <w:rPr>
          <w:rFonts w:cs="Arial"/>
          <w:color w:val="000000"/>
          <w:szCs w:val="21"/>
          <w:lang w:val="ru-RU"/>
        </w:rPr>
        <w:t>Запрещено распылять химически активные, агрессивные, абразивные и воспламеняющиеся жидкости</w:t>
      </w:r>
      <w:r w:rsidRPr="00B32F82">
        <w:rPr>
          <w:rFonts w:cs="Arial"/>
          <w:color w:val="000000"/>
          <w:szCs w:val="21"/>
          <w:lang w:val="ru-RU"/>
        </w:rPr>
        <w:t>.</w:t>
      </w:r>
    </w:p>
    <w:p w14:paraId="43086A8B" w14:textId="2B39681E" w:rsidR="004A6D07" w:rsidRDefault="00B32F82" w:rsidP="003124FB">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D3159F">
        <w:rPr>
          <w:rFonts w:cs="Arial"/>
          <w:color w:val="000000"/>
          <w:szCs w:val="21"/>
          <w:lang w:val="ru-RU"/>
        </w:rPr>
        <w:t xml:space="preserve">Высоконапорные струи воды </w:t>
      </w:r>
      <w:r w:rsidR="004A6D07" w:rsidRPr="004A6D07">
        <w:rPr>
          <w:rFonts w:cs="Arial"/>
          <w:lang w:val="ru-RU"/>
        </w:rPr>
        <w:t>могут перемещать предметы с такой скоростью, что они могут отскакивать назад и вызывать серьезные травмы глаз.</w:t>
      </w:r>
      <w:r w:rsidR="003124FB">
        <w:rPr>
          <w:rFonts w:cs="Arial"/>
          <w:lang w:val="ru-RU"/>
        </w:rPr>
        <w:t xml:space="preserve"> </w:t>
      </w:r>
      <w:r w:rsidR="004A6D07" w:rsidRPr="003124FB">
        <w:rPr>
          <w:rFonts w:cs="Arial"/>
          <w:lang w:val="ru-RU"/>
        </w:rPr>
        <w:t>Не направляйте воздушную струю на людей или животных.</w:t>
      </w:r>
    </w:p>
    <w:p w14:paraId="545C1952" w14:textId="6DC34CF6" w:rsidR="00996B42" w:rsidRDefault="00571596" w:rsidP="003124FB">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571596">
        <w:rPr>
          <w:rFonts w:cs="Arial"/>
          <w:lang w:val="ru-RU"/>
        </w:rPr>
        <w:t>Метод работы, которому следует следовать в случае аварии (например, контакт с моющими средствами: промыть обилием чистой воды) или поломки для предотвращения небезопасных ситуаций.</w:t>
      </w:r>
    </w:p>
    <w:p w14:paraId="4DF2DECE" w14:textId="433D8053" w:rsidR="00571596" w:rsidRPr="00571596" w:rsidRDefault="00571596" w:rsidP="00571596">
      <w:pPr>
        <w:pStyle w:val="af2"/>
        <w:spacing w:line="264" w:lineRule="auto"/>
        <w:ind w:left="0" w:firstLine="567"/>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571596">
        <w:rPr>
          <w:rFonts w:cs="Arial"/>
          <w:lang w:val="ru-RU"/>
        </w:rPr>
        <w:t>Чтобы избежать опасности из-за непреднамеренного сброса теплового выреза, этот прибор не должен поставляться через внешнее коммутационное устройство, такое как таймер, или подключаться к цепи, которая регулярно включается и выключается утилитой.</w:t>
      </w:r>
    </w:p>
    <w:p w14:paraId="786C6423" w14:textId="62F688BF" w:rsidR="00571596" w:rsidRDefault="00571596" w:rsidP="00571596">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571596">
        <w:rPr>
          <w:rFonts w:cs="Arial"/>
          <w:lang w:val="ru-RU"/>
        </w:rPr>
        <w:t>Машина не подходит для подключения к водопроводу питьевой воды.</w:t>
      </w:r>
    </w:p>
    <w:p w14:paraId="16AB13D6" w14:textId="313FA6DE" w:rsidR="003C72D4" w:rsidRPr="003C72D4" w:rsidRDefault="003C72D4" w:rsidP="003C72D4">
      <w:pPr>
        <w:pStyle w:val="af2"/>
        <w:spacing w:line="264" w:lineRule="auto"/>
        <w:ind w:left="0" w:firstLine="567"/>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Никогда не кладите руку или пальцы на спрей</w:t>
      </w:r>
    </w:p>
    <w:p w14:paraId="26E8F9A7" w14:textId="4DE0DD6B" w:rsidR="003C72D4" w:rsidRDefault="003C72D4" w:rsidP="003C72D4">
      <w:pPr>
        <w:spacing w:line="264" w:lineRule="auto"/>
        <w:jc w:val="left"/>
        <w:rPr>
          <w:rFonts w:cs="Arial"/>
          <w:lang w:val="ru-RU"/>
        </w:rPr>
      </w:pPr>
      <w:r w:rsidRPr="003C72D4">
        <w:rPr>
          <w:rFonts w:cs="Arial"/>
          <w:lang w:val="ru-RU"/>
        </w:rPr>
        <w:t>наконечник при работе с устройством</w:t>
      </w:r>
      <w:r>
        <w:rPr>
          <w:rFonts w:cs="Arial"/>
          <w:lang w:val="ru-RU"/>
        </w:rPr>
        <w:t>.</w:t>
      </w:r>
    </w:p>
    <w:p w14:paraId="469B208C" w14:textId="6101B261" w:rsidR="003C72D4" w:rsidRDefault="003C72D4" w:rsidP="003C72D4">
      <w:pPr>
        <w:spacing w:line="264" w:lineRule="auto"/>
        <w:ind w:firstLine="720"/>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Никогда не пытайтесь остановить или отклонить утечки с помощью любых</w:t>
      </w:r>
      <w:r>
        <w:rPr>
          <w:rFonts w:cs="Arial"/>
          <w:lang w:val="ru-RU"/>
        </w:rPr>
        <w:t xml:space="preserve"> </w:t>
      </w:r>
      <w:r w:rsidRPr="003C72D4">
        <w:rPr>
          <w:rFonts w:cs="Arial"/>
          <w:lang w:val="ru-RU"/>
        </w:rPr>
        <w:t>часть тела.</w:t>
      </w:r>
    </w:p>
    <w:p w14:paraId="095FACDE" w14:textId="2BCCD717" w:rsidR="00571596" w:rsidRPr="003C72D4" w:rsidRDefault="00CC133C" w:rsidP="003C72D4">
      <w:pPr>
        <w:spacing w:line="264" w:lineRule="auto"/>
        <w:ind w:firstLine="567"/>
        <w:jc w:val="left"/>
        <w:rPr>
          <w:rFonts w:cs="Arial"/>
          <w:lang w:val="ru-RU"/>
        </w:rPr>
      </w:pPr>
      <w:r>
        <w:rPr>
          <w:rFonts w:cs="Arial"/>
          <w:b/>
          <w:color w:val="000000"/>
          <w:szCs w:val="21"/>
          <w:lang w:val="ru-RU"/>
        </w:rPr>
        <w:t xml:space="preserve"> </w:t>
      </w:r>
      <w:r w:rsidR="003C72D4" w:rsidRPr="005175E0">
        <w:rPr>
          <w:rFonts w:cs="Arial"/>
          <w:b/>
          <w:color w:val="000000"/>
          <w:szCs w:val="21"/>
          <w:lang w:val="ru-RU"/>
        </w:rPr>
        <w:t>ВНИМАНИЕ</w:t>
      </w:r>
      <w:r w:rsidR="003C72D4" w:rsidRPr="00DE7DDF">
        <w:rPr>
          <w:rFonts w:cs="Arial"/>
          <w:b/>
          <w:color w:val="000000"/>
          <w:szCs w:val="21"/>
        </w:rPr>
        <w:t>!</w:t>
      </w:r>
      <w:r w:rsidR="003C72D4" w:rsidRPr="005175E0">
        <w:rPr>
          <w:rFonts w:cs="Arial"/>
          <w:bCs/>
          <w:color w:val="000000"/>
          <w:szCs w:val="21"/>
          <w:lang w:val="ru-RU"/>
        </w:rPr>
        <w:t xml:space="preserve"> </w:t>
      </w:r>
      <w:r w:rsidR="003C72D4" w:rsidRPr="003C72D4">
        <w:rPr>
          <w:rFonts w:cs="Arial"/>
          <w:lang w:val="ru-RU"/>
        </w:rPr>
        <w:t>В любом случае аварии (например, контакт с моющими средствами, промывка обилием чистой воды), пожалуйста, всегда выключайте машину и вытаскивайте вилку из розетки, а также отключайте соединение с водой.</w:t>
      </w:r>
    </w:p>
    <w:p w14:paraId="57A48CBB" w14:textId="24F1A2C9" w:rsidR="003C72D4" w:rsidRDefault="003C72D4" w:rsidP="003C72D4">
      <w:pPr>
        <w:spacing w:line="264" w:lineRule="auto"/>
        <w:ind w:firstLine="567"/>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Всегда следуйте рекомендациям производителя моющего средства для правильного использования Моющие средства. Всегда защищайте глаза, кожу и дыхательная система от использования моющих средств.</w:t>
      </w:r>
    </w:p>
    <w:p w14:paraId="5D7261BA" w14:textId="6D6AC303" w:rsidR="003C72D4" w:rsidRDefault="003C72D4" w:rsidP="003C72D4">
      <w:pPr>
        <w:spacing w:line="264" w:lineRule="auto"/>
        <w:ind w:right="-217" w:firstLine="567"/>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Не используйте давление</w:t>
      </w:r>
      <w:r>
        <w:rPr>
          <w:rFonts w:cs="Arial"/>
          <w:lang w:val="ru-RU"/>
        </w:rPr>
        <w:t xml:space="preserve"> </w:t>
      </w:r>
      <w:r w:rsidRPr="003C72D4">
        <w:rPr>
          <w:rFonts w:cs="Arial"/>
          <w:lang w:val="ru-RU"/>
        </w:rPr>
        <w:t>что превышает</w:t>
      </w:r>
      <w:r>
        <w:rPr>
          <w:rFonts w:cs="Arial"/>
          <w:lang w:val="ru-RU"/>
        </w:rPr>
        <w:t xml:space="preserve"> </w:t>
      </w:r>
      <w:r w:rsidRPr="003C72D4">
        <w:rPr>
          <w:rFonts w:cs="Arial"/>
          <w:lang w:val="ru-RU"/>
        </w:rPr>
        <w:t>эксплуатационные</w:t>
      </w:r>
      <w:r>
        <w:rPr>
          <w:rFonts w:cs="Arial"/>
          <w:lang w:val="ru-RU"/>
        </w:rPr>
        <w:t xml:space="preserve"> </w:t>
      </w:r>
      <w:r w:rsidRPr="003C72D4">
        <w:rPr>
          <w:rFonts w:cs="Arial"/>
          <w:lang w:val="ru-RU"/>
        </w:rPr>
        <w:t>давление любой из деталей (шлангов, фитингов и т.д.) в герметичной системе. Убедитесь, что все оборудование и аксессуары рассчитаны на то, чтобы выдерживать максимальное рабочее давление устройства.</w:t>
      </w:r>
    </w:p>
    <w:p w14:paraId="23924B1E" w14:textId="0F299C7D" w:rsidR="00CC133C" w:rsidRPr="000A54C6" w:rsidRDefault="00CC133C" w:rsidP="00CC133C">
      <w:pPr>
        <w:adjustRightInd w:val="0"/>
        <w:ind w:firstLine="567"/>
        <w:textAlignment w:val="baseline"/>
        <w:rPr>
          <w:rFonts w:cs="Arial"/>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Если используется удлинитель, вилка и розетка должны быть водонепроницаемой конструкции</w:t>
      </w:r>
      <w:r w:rsidR="000A54C6" w:rsidRPr="000A54C6">
        <w:rPr>
          <w:rFonts w:cs="Arial"/>
          <w:lang w:val="ru-RU"/>
        </w:rPr>
        <w:t>.</w:t>
      </w:r>
    </w:p>
    <w:p w14:paraId="4A6513D8" w14:textId="22B7144C" w:rsidR="000A54C6" w:rsidRPr="000A54C6" w:rsidRDefault="000A54C6" w:rsidP="00CC133C">
      <w:pPr>
        <w:adjustRightInd w:val="0"/>
        <w:ind w:firstLine="567"/>
        <w:textAlignment w:val="baseline"/>
        <w:rPr>
          <w:rFonts w:cs="Arial"/>
          <w:lang w:val="ru-RU"/>
        </w:rPr>
      </w:pPr>
    </w:p>
    <w:p w14:paraId="64925E61" w14:textId="77777777" w:rsidR="000A54C6" w:rsidRPr="000A54C6" w:rsidRDefault="000A54C6" w:rsidP="00CC133C">
      <w:pPr>
        <w:adjustRightInd w:val="0"/>
        <w:ind w:firstLine="567"/>
        <w:textAlignment w:val="baseline"/>
        <w:rPr>
          <w:rFonts w:cs="Arial"/>
          <w:lang w:val="ru-RU"/>
        </w:rPr>
      </w:pPr>
    </w:p>
    <w:p w14:paraId="3E5892B8" w14:textId="5C7BD3B8" w:rsidR="00CC133C" w:rsidRDefault="00CC133C" w:rsidP="00CC133C">
      <w:pPr>
        <w:adjustRightInd w:val="0"/>
        <w:ind w:firstLine="567"/>
        <w:textAlignment w:val="baseline"/>
        <w:rPr>
          <w:rFonts w:cs="Arial"/>
          <w:lang w:val="ru-RU"/>
        </w:rPr>
      </w:pPr>
      <w:r w:rsidRPr="005175E0">
        <w:rPr>
          <w:rFonts w:cs="Arial"/>
          <w:b/>
          <w:color w:val="000000"/>
          <w:szCs w:val="21"/>
          <w:lang w:val="ru-RU"/>
        </w:rPr>
        <w:lastRenderedPageBreak/>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Неадекватные удлинители могут быть опасны. Если используется удлинитель, он должен быть пригоден для наружного использования, а соединение должно быть сухим и оторванным от земли. Рекомендуется, чтобы это делалось с помощью шнуровой катушки, которая удерживает гнездо на высоте не менее 60 мм над землей.</w:t>
      </w:r>
    </w:p>
    <w:p w14:paraId="670167FF" w14:textId="26F77653" w:rsidR="00CC133C" w:rsidRDefault="00CC133C" w:rsidP="00CC133C">
      <w:pPr>
        <w:adjustRightInd w:val="0"/>
        <w:ind w:firstLine="567"/>
        <w:textAlignment w:val="baseline"/>
        <w:rPr>
          <w:rFonts w:cs="Arial"/>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Чтобы избежать опасности из-за непреднамеренного сброса теплового выреза, этот прибор не должен поставляться через внешнее коммутационное устройство, такое как таймер, или подключаться к цепи, которая регулярно включается и выключается утилитой.</w:t>
      </w:r>
    </w:p>
    <w:p w14:paraId="7E830F1D" w14:textId="0A42D388" w:rsidR="00CC133C" w:rsidRDefault="00CC133C" w:rsidP="00CC133C">
      <w:pPr>
        <w:adjustRightInd w:val="0"/>
        <w:ind w:firstLine="567"/>
        <w:textAlignment w:val="baseline"/>
        <w:rPr>
          <w:rFonts w:cs="Arial"/>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Будьте внимательны к опасности силы отката на распылительном узле при открытии спускового крючка и крепко хватайте пистолет руками.</w:t>
      </w:r>
    </w:p>
    <w:p w14:paraId="40B9B656" w14:textId="6DCB8CBF" w:rsidR="00CC133C" w:rsidRDefault="00CC133C" w:rsidP="00CC133C">
      <w:pPr>
        <w:adjustRightInd w:val="0"/>
        <w:ind w:firstLine="567"/>
        <w:textAlignment w:val="baseline"/>
        <w:rPr>
          <w:rFonts w:cs="Arial"/>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Подключите к водопроводу. Машины не подходят для подключения к водопроводу питьевой воды. Подключите машину к водопроводу. (Это может быть емкость для воды).</w:t>
      </w:r>
    </w:p>
    <w:p w14:paraId="164E1E80" w14:textId="2748669E" w:rsidR="00CC133C" w:rsidRDefault="00CC133C" w:rsidP="00CC133C">
      <w:pPr>
        <w:adjustRightInd w:val="0"/>
        <w:ind w:firstLine="567"/>
        <w:textAlignment w:val="baseline"/>
        <w:rPr>
          <w:rFonts w:cs="Arial"/>
          <w:lang w:val="ru-RU"/>
        </w:rPr>
      </w:pPr>
      <w:r w:rsidRPr="009249A6">
        <w:rPr>
          <w:b/>
          <w:szCs w:val="20"/>
          <w:lang w:val="ru-RU" w:eastAsia="de-DE"/>
        </w:rPr>
        <w:t>ВНИМАНИЕ!</w:t>
      </w:r>
      <w:r w:rsidRPr="009249A6">
        <w:rPr>
          <w:szCs w:val="20"/>
          <w:lang w:val="ru-RU" w:eastAsia="de-DE"/>
        </w:rPr>
        <w:t xml:space="preserve"> </w:t>
      </w:r>
      <w:r w:rsidRPr="00CC133C">
        <w:rPr>
          <w:rFonts w:cs="Arial"/>
          <w:lang w:val="ru-RU"/>
        </w:rPr>
        <w:t xml:space="preserve">Подключите к водопроводу. Машины не подходят для подключения к водопроводу питьевой воды. Подключите машину  может быть </w:t>
      </w:r>
      <w:r>
        <w:rPr>
          <w:rFonts w:cs="Arial"/>
          <w:lang w:val="bg-BG"/>
        </w:rPr>
        <w:t xml:space="preserve">к </w:t>
      </w:r>
      <w:r w:rsidRPr="00CC133C">
        <w:rPr>
          <w:rFonts w:cs="Arial"/>
          <w:lang w:val="ru-RU"/>
        </w:rPr>
        <w:t>емкость для воды</w:t>
      </w:r>
      <w:r>
        <w:rPr>
          <w:rFonts w:cs="Arial"/>
          <w:lang w:val="ru-RU"/>
        </w:rPr>
        <w:t>.</w:t>
      </w:r>
    </w:p>
    <w:p w14:paraId="4DF4DEAE" w14:textId="3792F7D2" w:rsidR="00CC133C" w:rsidRPr="00CC133C" w:rsidRDefault="00CC133C" w:rsidP="00CC133C">
      <w:pPr>
        <w:adjustRightInd w:val="0"/>
        <w:ind w:firstLine="720"/>
        <w:textAlignment w:val="baseline"/>
        <w:rPr>
          <w:rFonts w:cs="Arial"/>
          <w:lang w:val="ru-RU"/>
        </w:rPr>
      </w:pPr>
      <w:r w:rsidRPr="009249A6">
        <w:rPr>
          <w:b/>
          <w:szCs w:val="20"/>
          <w:lang w:val="ru-RU" w:eastAsia="de-DE"/>
        </w:rPr>
        <w:t>ВНИМАНИЕ!</w:t>
      </w:r>
      <w:r w:rsidRPr="009249A6">
        <w:rPr>
          <w:szCs w:val="20"/>
          <w:lang w:val="ru-RU" w:eastAsia="de-DE"/>
        </w:rPr>
        <w:t xml:space="preserve"> </w:t>
      </w:r>
      <w:r w:rsidRPr="00CC133C">
        <w:rPr>
          <w:rFonts w:cs="Arial"/>
          <w:lang w:val="ru-RU"/>
        </w:rPr>
        <w:t>Убедитесь, что давление воды на входе держится в диапазоне от 0,01 МПа до 0,4 МПа.</w:t>
      </w:r>
      <w:r>
        <w:rPr>
          <w:rFonts w:cs="Arial"/>
          <w:lang w:val="ru-RU"/>
        </w:rPr>
        <w:t xml:space="preserve"> </w:t>
      </w:r>
      <w:r w:rsidRPr="00CC133C">
        <w:rPr>
          <w:rFonts w:cs="Arial"/>
          <w:lang w:val="ru-RU"/>
        </w:rPr>
        <w:t xml:space="preserve">Впускная труба должна иметь длину не менее 5 М. Не используйте трубу, если труба повреждена. </w:t>
      </w:r>
    </w:p>
    <w:p w14:paraId="33C83B28" w14:textId="1502E9B7" w:rsidR="00CC133C" w:rsidRDefault="00CC133C" w:rsidP="00CC133C">
      <w:pPr>
        <w:adjustRightInd w:val="0"/>
        <w:ind w:firstLine="567"/>
        <w:textAlignment w:val="baseline"/>
        <w:rPr>
          <w:rFonts w:cs="Arial"/>
          <w:lang w:val="ru-RU"/>
        </w:rPr>
      </w:pPr>
      <w:r w:rsidRPr="009249A6">
        <w:rPr>
          <w:b/>
          <w:szCs w:val="20"/>
          <w:lang w:val="ru-RU" w:eastAsia="de-DE"/>
        </w:rPr>
        <w:t>ВНИМАНИЕ!</w:t>
      </w:r>
      <w:r w:rsidRPr="009249A6">
        <w:rPr>
          <w:szCs w:val="20"/>
          <w:lang w:val="ru-RU" w:eastAsia="de-DE"/>
        </w:rPr>
        <w:t xml:space="preserve"> </w:t>
      </w:r>
      <w:r w:rsidRPr="00CC133C">
        <w:rPr>
          <w:rFonts w:cs="Arial"/>
          <w:lang w:val="ru-RU"/>
        </w:rPr>
        <w:t xml:space="preserve">Если вы хотите подключить эту машину к портативной водопроводной сети, вы должны установить </w:t>
      </w:r>
      <w:proofErr w:type="spellStart"/>
      <w:r w:rsidRPr="00CC133C">
        <w:rPr>
          <w:rFonts w:cs="Arial"/>
          <w:lang w:val="ru-RU"/>
        </w:rPr>
        <w:t>превентор</w:t>
      </w:r>
      <w:proofErr w:type="spellEnd"/>
      <w:r w:rsidRPr="00CC133C">
        <w:rPr>
          <w:rFonts w:cs="Arial"/>
          <w:lang w:val="ru-RU"/>
        </w:rPr>
        <w:t xml:space="preserve"> обратного потока в водопроводной трубе, чтобы предотвратить поток грязной воды обратно в систему питьевой воды.</w:t>
      </w:r>
    </w:p>
    <w:p w14:paraId="1AEE24E3" w14:textId="2F8E1C5E" w:rsidR="00CC133C" w:rsidRPr="000A54C6" w:rsidRDefault="004A6D07" w:rsidP="000A54C6">
      <w:pPr>
        <w:spacing w:line="264" w:lineRule="auto"/>
        <w:ind w:right="-217" w:firstLine="567"/>
        <w:jc w:val="left"/>
        <w:rPr>
          <w:rFonts w:cs="Arial"/>
          <w:lang w:val="ru-RU"/>
        </w:rPr>
      </w:pPr>
      <w:r w:rsidRPr="004A6D07">
        <w:rPr>
          <w:rFonts w:cs="Arial"/>
          <w:lang w:val="ru-RU"/>
        </w:rPr>
        <w:t xml:space="preserve">Остановите </w:t>
      </w:r>
      <w:r w:rsidR="00B32F82">
        <w:rPr>
          <w:rFonts w:cs="Arial"/>
          <w:lang w:val="bg-BG"/>
        </w:rPr>
        <w:t>устройство</w:t>
      </w:r>
      <w:r w:rsidRPr="004A6D07">
        <w:rPr>
          <w:rFonts w:cs="Arial"/>
          <w:lang w:val="ru-RU"/>
        </w:rPr>
        <w:t xml:space="preserve"> перед сборкой или демонтажем</w:t>
      </w:r>
      <w:r w:rsidR="003C72D4">
        <w:rPr>
          <w:rFonts w:cs="Arial"/>
          <w:lang w:val="ru-RU"/>
        </w:rPr>
        <w:t xml:space="preserve"> </w:t>
      </w:r>
      <w:r w:rsidRPr="004A6D07">
        <w:rPr>
          <w:rFonts w:cs="Arial"/>
          <w:lang w:val="ru-RU"/>
        </w:rPr>
        <w:t>принадлежностей или других деталей.</w:t>
      </w:r>
    </w:p>
    <w:p w14:paraId="4EFD14E2" w14:textId="1B1F4D88" w:rsidR="004A6D07" w:rsidRPr="00B32F82" w:rsidRDefault="004A6D07" w:rsidP="00B32F82">
      <w:pPr>
        <w:pStyle w:val="af2"/>
        <w:adjustRightInd/>
        <w:spacing w:line="264" w:lineRule="auto"/>
        <w:ind w:left="0" w:firstLine="567"/>
        <w:jc w:val="left"/>
        <w:textAlignment w:val="auto"/>
        <w:rPr>
          <w:rFonts w:cs="Arial"/>
          <w:lang w:val="ru-RU"/>
        </w:rPr>
      </w:pPr>
      <w:r w:rsidRPr="004A6D07">
        <w:rPr>
          <w:rFonts w:cs="Arial"/>
          <w:lang w:val="ru-RU"/>
        </w:rPr>
        <w:t>Не используйте устройство в плохую погоду, такую как густой туман, проливной дождь, сильный ветер, сильный холод и т.д. Работа в плохую погоду утомительна и может привести к опасным условиям, например, к скользким поверхностям.</w:t>
      </w:r>
      <w:r w:rsidRPr="00B32F82">
        <w:rPr>
          <w:rFonts w:cs="Arial"/>
          <w:lang w:val="ru-RU"/>
        </w:rPr>
        <w:t xml:space="preserve"> </w:t>
      </w:r>
    </w:p>
    <w:p w14:paraId="052D80A3" w14:textId="77777777" w:rsidR="003C72D4" w:rsidRDefault="00B32F82" w:rsidP="003C72D4">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384530" w:rsidRPr="001B1DAE">
        <w:rPr>
          <w:lang w:val="ru-RU"/>
        </w:rPr>
        <w:t>Мойка Высокого Давления</w:t>
      </w:r>
      <w:r w:rsidR="00384530" w:rsidRPr="001D4842">
        <w:rPr>
          <w:rFonts w:cs="Arial"/>
          <w:lang w:val="ru-RU"/>
        </w:rPr>
        <w:t xml:space="preserve"> </w:t>
      </w:r>
      <w:r w:rsidR="004A6D07" w:rsidRPr="004A6D07">
        <w:rPr>
          <w:rFonts w:cs="Arial"/>
          <w:lang w:val="ru-RU"/>
        </w:rPr>
        <w:t>нельзя использовать, находясь на лестнице или строительных лесах, а также на высоких местах (например, на крышах). Их работа может привести к серьезным травмам.</w:t>
      </w:r>
    </w:p>
    <w:p w14:paraId="16E34878" w14:textId="7AF45E47" w:rsidR="003C72D4" w:rsidRDefault="003C72D4" w:rsidP="003C72D4">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Никогда не распыляйте легковоспламеняющиеся жидкости и не используйте</w:t>
      </w:r>
      <w:r>
        <w:rPr>
          <w:rFonts w:cs="Arial"/>
          <w:lang w:val="ru-RU"/>
        </w:rPr>
        <w:t xml:space="preserve"> </w:t>
      </w:r>
      <w:r w:rsidRPr="003C72D4">
        <w:rPr>
          <w:rFonts w:cs="Arial"/>
          <w:lang w:val="ru-RU"/>
        </w:rPr>
        <w:t>мойка под давлением в областях, содержащих горючую пыль, жидкости или пары.</w:t>
      </w:r>
    </w:p>
    <w:p w14:paraId="0C0ED363" w14:textId="0BD1BC10" w:rsidR="003C72D4" w:rsidRPr="003C72D4" w:rsidRDefault="003C72D4" w:rsidP="003C72D4">
      <w:pPr>
        <w:pStyle w:val="af2"/>
        <w:adjustRightInd/>
        <w:spacing w:line="264" w:lineRule="auto"/>
        <w:ind w:left="0" w:firstLine="567"/>
        <w:jc w:val="left"/>
        <w:textAlignment w:val="auto"/>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Никогда не управляйте машиной в закрытом режиме</w:t>
      </w:r>
      <w:r>
        <w:rPr>
          <w:rFonts w:cs="Arial"/>
          <w:lang w:val="ru-RU"/>
        </w:rPr>
        <w:t xml:space="preserve"> </w:t>
      </w:r>
      <w:r w:rsidRPr="003C72D4">
        <w:rPr>
          <w:rFonts w:cs="Arial"/>
          <w:lang w:val="ru-RU"/>
        </w:rPr>
        <w:t>здание или внутри или рядом со взрывчатым веществом</w:t>
      </w:r>
      <w:r>
        <w:rPr>
          <w:rFonts w:cs="Arial"/>
          <w:lang w:val="ru-RU"/>
        </w:rPr>
        <w:t xml:space="preserve"> </w:t>
      </w:r>
      <w:r w:rsidRPr="003C72D4">
        <w:rPr>
          <w:rFonts w:cs="Arial"/>
          <w:lang w:val="ru-RU"/>
        </w:rPr>
        <w:t>окружающая среда.</w:t>
      </w:r>
    </w:p>
    <w:p w14:paraId="24EDFCB7" w14:textId="37922193" w:rsidR="003C72D4" w:rsidRPr="003C72D4" w:rsidRDefault="003C72D4" w:rsidP="003C72D4">
      <w:pPr>
        <w:spacing w:line="264" w:lineRule="auto"/>
        <w:ind w:firstLine="567"/>
        <w:jc w:val="left"/>
        <w:rPr>
          <w:rFonts w:cs="Arial"/>
          <w:lang w:val="ru-RU"/>
        </w:rPr>
      </w:pPr>
      <w:r w:rsidRPr="005175E0">
        <w:rPr>
          <w:rFonts w:cs="Arial"/>
          <w:b/>
          <w:color w:val="000000"/>
          <w:szCs w:val="21"/>
          <w:lang w:val="ru-RU"/>
        </w:rPr>
        <w:lastRenderedPageBreak/>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Никогда не отключайте высокое давление</w:t>
      </w:r>
      <w:r>
        <w:rPr>
          <w:rFonts w:cs="Arial"/>
          <w:lang w:val="ru-RU"/>
        </w:rPr>
        <w:t xml:space="preserve"> </w:t>
      </w:r>
      <w:r w:rsidRPr="003C72D4">
        <w:rPr>
          <w:rFonts w:cs="Arial"/>
          <w:lang w:val="ru-RU"/>
        </w:rPr>
        <w:t>сливной шланг из машины, в то время как система находится под давлением. Разгерметизировать</w:t>
      </w:r>
      <w:r>
        <w:rPr>
          <w:rFonts w:cs="Arial"/>
          <w:lang w:val="ru-RU"/>
        </w:rPr>
        <w:t xml:space="preserve"> </w:t>
      </w:r>
      <w:r w:rsidRPr="003C72D4">
        <w:rPr>
          <w:rFonts w:cs="Arial"/>
          <w:lang w:val="ru-RU"/>
        </w:rPr>
        <w:t>машина, выключите питание и водоснабжение, затем нажмите спусковой крючок пистолета 2 ~ 3 раза.</w:t>
      </w:r>
    </w:p>
    <w:p w14:paraId="5904B15A" w14:textId="6F3B0216" w:rsidR="003C72D4" w:rsidRPr="003C72D4" w:rsidRDefault="003C72D4" w:rsidP="003C72D4">
      <w:pPr>
        <w:spacing w:line="264" w:lineRule="auto"/>
        <w:ind w:firstLine="567"/>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 xml:space="preserve">Никогда не задействуйте триггер на постоянной основе </w:t>
      </w:r>
    </w:p>
    <w:p w14:paraId="24149E5E" w14:textId="77777777" w:rsidR="003C72D4" w:rsidRPr="003C72D4" w:rsidRDefault="003C72D4" w:rsidP="003C72D4">
      <w:pPr>
        <w:spacing w:line="264" w:lineRule="auto"/>
        <w:jc w:val="left"/>
        <w:rPr>
          <w:rFonts w:cs="Arial"/>
          <w:lang w:val="ru-RU"/>
        </w:rPr>
      </w:pPr>
      <w:r w:rsidRPr="003C72D4">
        <w:rPr>
          <w:rFonts w:cs="Arial"/>
          <w:lang w:val="ru-RU"/>
        </w:rPr>
        <w:t>механизм на пистолете.</w:t>
      </w:r>
    </w:p>
    <w:p w14:paraId="7CB0D748" w14:textId="439D6984" w:rsidR="003C72D4" w:rsidRPr="003C72D4" w:rsidRDefault="003C72D4" w:rsidP="003C72D4">
      <w:pPr>
        <w:spacing w:line="264" w:lineRule="auto"/>
        <w:ind w:firstLine="720"/>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3C72D4">
        <w:rPr>
          <w:rFonts w:cs="Arial"/>
          <w:lang w:val="ru-RU"/>
        </w:rPr>
        <w:t xml:space="preserve">Никогда не управляйте машиной без всех компоненты, правильно подключенные к машина (ручка, пистолет/палочка в сборе, </w:t>
      </w:r>
    </w:p>
    <w:p w14:paraId="22877525" w14:textId="77777777" w:rsidR="003C72D4" w:rsidRDefault="003C72D4" w:rsidP="003C72D4">
      <w:pPr>
        <w:spacing w:line="264" w:lineRule="auto"/>
        <w:jc w:val="left"/>
        <w:rPr>
          <w:rFonts w:cs="Arial"/>
          <w:lang w:val="ru-RU"/>
        </w:rPr>
      </w:pPr>
      <w:r w:rsidRPr="003C72D4">
        <w:rPr>
          <w:rFonts w:cs="Arial"/>
          <w:lang w:val="ru-RU"/>
        </w:rPr>
        <w:t>насадка и т.д.).</w:t>
      </w:r>
    </w:p>
    <w:p w14:paraId="64238DBD" w14:textId="422F0382" w:rsidR="00DF2DF9" w:rsidRDefault="00CC133C" w:rsidP="00DF2DF9">
      <w:pPr>
        <w:spacing w:line="264" w:lineRule="auto"/>
        <w:ind w:firstLine="720"/>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3C72D4" w:rsidRPr="003C72D4">
        <w:rPr>
          <w:rFonts w:cs="Arial"/>
          <w:lang w:val="ru-RU"/>
        </w:rPr>
        <w:t>ВСЕГДА включайте подачу воды «ВКЛ» перед</w:t>
      </w:r>
      <w:r w:rsidR="003C72D4">
        <w:rPr>
          <w:rFonts w:cs="Arial"/>
          <w:lang w:val="ru-RU"/>
        </w:rPr>
        <w:t xml:space="preserve"> </w:t>
      </w:r>
      <w:r w:rsidR="003C72D4" w:rsidRPr="003C72D4">
        <w:rPr>
          <w:rFonts w:cs="Arial"/>
          <w:lang w:val="ru-RU"/>
        </w:rPr>
        <w:t xml:space="preserve">поворотная мойка под давлением «ВКЛ.». </w:t>
      </w:r>
      <w:r w:rsidR="003C72D4">
        <w:rPr>
          <w:rFonts w:cs="Arial"/>
          <w:lang w:val="ru-RU"/>
        </w:rPr>
        <w:t>Работа</w:t>
      </w:r>
      <w:r w:rsidR="00DF2DF9">
        <w:rPr>
          <w:rFonts w:cs="Arial"/>
          <w:lang w:val="ru-RU"/>
        </w:rPr>
        <w:t xml:space="preserve"> со</w:t>
      </w:r>
      <w:r w:rsidR="003C72D4" w:rsidRPr="003C72D4">
        <w:rPr>
          <w:rFonts w:cs="Arial"/>
          <w:lang w:val="ru-RU"/>
        </w:rPr>
        <w:t xml:space="preserve"> сухой</w:t>
      </w:r>
      <w:r w:rsidR="00DF2DF9">
        <w:rPr>
          <w:rFonts w:cs="Arial"/>
          <w:lang w:val="ru-RU"/>
        </w:rPr>
        <w:t xml:space="preserve"> насос</w:t>
      </w:r>
      <w:r w:rsidR="003C72D4" w:rsidRPr="003C72D4">
        <w:rPr>
          <w:rFonts w:cs="Arial"/>
          <w:lang w:val="ru-RU"/>
        </w:rPr>
        <w:t xml:space="preserve"> наносит серьезные повреждения.</w:t>
      </w:r>
    </w:p>
    <w:p w14:paraId="7757EA26" w14:textId="77777777" w:rsidR="00DF2DF9" w:rsidRDefault="003C72D4" w:rsidP="00DF2DF9">
      <w:pPr>
        <w:spacing w:line="264" w:lineRule="auto"/>
        <w:ind w:firstLine="720"/>
        <w:jc w:val="left"/>
        <w:rPr>
          <w:rFonts w:cs="Arial"/>
          <w:lang w:val="ru-RU"/>
        </w:rPr>
      </w:pPr>
      <w:r w:rsidRPr="003C72D4">
        <w:rPr>
          <w:rFonts w:cs="Arial"/>
          <w:lang w:val="ru-RU"/>
        </w:rPr>
        <w:t>Не используйте мойку под давлением</w:t>
      </w:r>
      <w:r w:rsidR="00DF2DF9">
        <w:rPr>
          <w:rFonts w:cs="Arial"/>
          <w:lang w:val="ru-RU"/>
        </w:rPr>
        <w:t xml:space="preserve"> когда </w:t>
      </w:r>
      <w:r w:rsidRPr="003C72D4">
        <w:rPr>
          <w:rFonts w:cs="Arial"/>
          <w:lang w:val="ru-RU"/>
        </w:rPr>
        <w:t>экран для впускной воды удален. Хранить</w:t>
      </w:r>
      <w:r w:rsidR="00DF2DF9">
        <w:rPr>
          <w:rFonts w:cs="Arial"/>
          <w:lang w:val="ru-RU"/>
        </w:rPr>
        <w:t xml:space="preserve"> </w:t>
      </w:r>
      <w:r w:rsidRPr="003C72D4">
        <w:rPr>
          <w:rFonts w:cs="Arial"/>
          <w:lang w:val="ru-RU"/>
        </w:rPr>
        <w:t>экран очищен от мусора и отложений.</w:t>
      </w:r>
    </w:p>
    <w:p w14:paraId="27866867" w14:textId="20A672BD" w:rsidR="00DF2DF9" w:rsidRDefault="00CC133C" w:rsidP="00DF2DF9">
      <w:pPr>
        <w:spacing w:line="264" w:lineRule="auto"/>
        <w:ind w:firstLine="720"/>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3C72D4" w:rsidRPr="003C72D4">
        <w:rPr>
          <w:rFonts w:cs="Arial"/>
          <w:lang w:val="ru-RU"/>
        </w:rPr>
        <w:t>НИКОГДА не работайте мойкой высокого давления с</w:t>
      </w:r>
      <w:r w:rsidR="00DF2DF9">
        <w:rPr>
          <w:rFonts w:cs="Arial"/>
          <w:lang w:val="ru-RU"/>
        </w:rPr>
        <w:t xml:space="preserve"> </w:t>
      </w:r>
      <w:r w:rsidR="003C72D4" w:rsidRPr="003C72D4">
        <w:rPr>
          <w:rFonts w:cs="Arial"/>
          <w:lang w:val="ru-RU"/>
        </w:rPr>
        <w:t>сломанные или отсутствующие детали. Проверка оборудования регулярно и ремонтировать или заменять изношенные или</w:t>
      </w:r>
      <w:r w:rsidR="00DF2DF9">
        <w:rPr>
          <w:rFonts w:cs="Arial"/>
          <w:lang w:val="ru-RU"/>
        </w:rPr>
        <w:t xml:space="preserve"> </w:t>
      </w:r>
      <w:r w:rsidR="003C72D4" w:rsidRPr="003C72D4">
        <w:rPr>
          <w:rFonts w:cs="Arial"/>
          <w:lang w:val="ru-RU"/>
        </w:rPr>
        <w:t>поврежденные детали сразу.</w:t>
      </w:r>
    </w:p>
    <w:p w14:paraId="2A0690CB" w14:textId="77777777" w:rsidR="00DF2DF9" w:rsidRDefault="003C72D4" w:rsidP="00DF2DF9">
      <w:pPr>
        <w:spacing w:line="264" w:lineRule="auto"/>
        <w:ind w:firstLine="720"/>
        <w:jc w:val="left"/>
        <w:rPr>
          <w:rFonts w:cs="Arial"/>
          <w:lang w:val="ru-RU"/>
        </w:rPr>
      </w:pPr>
      <w:r w:rsidRPr="003C72D4">
        <w:rPr>
          <w:rFonts w:cs="Arial"/>
          <w:lang w:val="ru-RU"/>
        </w:rPr>
        <w:t>Используйте только сопло, поставляемое с этим машина.</w:t>
      </w:r>
    </w:p>
    <w:p w14:paraId="7B20B20F" w14:textId="30343F27" w:rsidR="003C72D4" w:rsidRPr="003C72D4" w:rsidRDefault="003C72D4" w:rsidP="00DF2DF9">
      <w:pPr>
        <w:spacing w:line="264" w:lineRule="auto"/>
        <w:ind w:right="-217"/>
        <w:jc w:val="left"/>
        <w:rPr>
          <w:rFonts w:cs="Arial"/>
          <w:lang w:val="ru-RU"/>
        </w:rPr>
      </w:pPr>
      <w:r w:rsidRPr="003C72D4">
        <w:rPr>
          <w:rFonts w:cs="Arial"/>
          <w:lang w:val="ru-RU"/>
        </w:rPr>
        <w:t>Никогда не оставляйте палочку без присмотра, пока</w:t>
      </w:r>
      <w:r w:rsidR="00DF2DF9">
        <w:rPr>
          <w:rFonts w:cs="Arial"/>
          <w:lang w:val="ru-RU"/>
        </w:rPr>
        <w:t xml:space="preserve"> </w:t>
      </w:r>
      <w:r w:rsidRPr="003C72D4">
        <w:rPr>
          <w:rFonts w:cs="Arial"/>
          <w:lang w:val="ru-RU"/>
        </w:rPr>
        <w:t>машина запущена.</w:t>
      </w:r>
    </w:p>
    <w:p w14:paraId="308993E8" w14:textId="52AB353A" w:rsidR="003C72D4" w:rsidRPr="003C72D4" w:rsidRDefault="003C72D4" w:rsidP="00DF2DF9">
      <w:pPr>
        <w:spacing w:line="264" w:lineRule="auto"/>
        <w:ind w:firstLine="720"/>
        <w:jc w:val="left"/>
        <w:rPr>
          <w:rFonts w:cs="Arial"/>
          <w:lang w:val="ru-RU"/>
        </w:rPr>
      </w:pPr>
      <w:r w:rsidRPr="003C72D4">
        <w:rPr>
          <w:rFonts w:cs="Arial"/>
          <w:lang w:val="ru-RU"/>
        </w:rPr>
        <w:t>Никогда не пытайтесь изменить заводские настройки. Изменение заводских настроек может повредить и аннулирует гарантию.</w:t>
      </w:r>
    </w:p>
    <w:p w14:paraId="64EAA420" w14:textId="279B9DC5" w:rsidR="003C72D4" w:rsidRPr="003C72D4" w:rsidRDefault="003C72D4" w:rsidP="00DF2DF9">
      <w:pPr>
        <w:spacing w:line="264" w:lineRule="auto"/>
        <w:ind w:firstLine="720"/>
        <w:jc w:val="left"/>
        <w:rPr>
          <w:rFonts w:cs="Arial"/>
          <w:lang w:val="ru-RU"/>
        </w:rPr>
      </w:pPr>
      <w:r w:rsidRPr="003C72D4">
        <w:rPr>
          <w:rFonts w:cs="Arial"/>
          <w:lang w:val="ru-RU"/>
        </w:rPr>
        <w:t>Всегда крепко держите пистолет и палочку, когда запуск и эксплуатация машины.</w:t>
      </w:r>
    </w:p>
    <w:p w14:paraId="3654F0D4" w14:textId="2C8C6E57" w:rsidR="00DF2DF9" w:rsidRDefault="00CC133C" w:rsidP="00DF2DF9">
      <w:pPr>
        <w:spacing w:line="264" w:lineRule="auto"/>
        <w:ind w:firstLine="720"/>
        <w:jc w:val="left"/>
        <w:rPr>
          <w:rFonts w:cs="Arial"/>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3C72D4" w:rsidRPr="003C72D4">
        <w:rPr>
          <w:rFonts w:cs="Arial"/>
          <w:lang w:val="ru-RU"/>
        </w:rPr>
        <w:t>НИКОГДА не позволяйте устройству работать с спусковой крючок отпускается (выключается) для более чем одного (1) минута. В результате накопление тепла повредит насос.</w:t>
      </w:r>
    </w:p>
    <w:p w14:paraId="20D18AEB" w14:textId="79E30355" w:rsidR="004A6D07" w:rsidRPr="00B32F82" w:rsidRDefault="003C72D4" w:rsidP="000A54C6">
      <w:pPr>
        <w:spacing w:line="264" w:lineRule="auto"/>
        <w:ind w:firstLine="720"/>
        <w:jc w:val="left"/>
        <w:rPr>
          <w:rFonts w:cs="Arial"/>
          <w:lang w:val="ru-RU"/>
        </w:rPr>
      </w:pPr>
      <w:r w:rsidRPr="003C72D4">
        <w:rPr>
          <w:rFonts w:cs="Arial"/>
          <w:lang w:val="ru-RU"/>
        </w:rPr>
        <w:t>Мойка под давлением не должна перекачивать горячую воду. НИКОГДА не подключайте его к горячему водоснабжению, так как это значительно сократит срок службы насоса.</w:t>
      </w:r>
    </w:p>
    <w:p w14:paraId="0534BA83" w14:textId="77777777" w:rsidR="00586E7F" w:rsidRDefault="00D64DCD" w:rsidP="00586E7F">
      <w:pPr>
        <w:pStyle w:val="af2"/>
        <w:adjustRightInd/>
        <w:spacing w:line="264" w:lineRule="auto"/>
        <w:ind w:left="0" w:firstLine="567"/>
        <w:jc w:val="left"/>
        <w:textAlignment w:val="auto"/>
        <w:rPr>
          <w:rFonts w:cs="Arial"/>
          <w:lang w:val="ru-RU"/>
        </w:rPr>
      </w:pPr>
      <w:r w:rsidRPr="00D64DCD">
        <w:rPr>
          <w:rFonts w:cs="Arial"/>
          <w:lang w:val="ru-RU"/>
        </w:rPr>
        <w:t>Эксплуатируйте устройство только при дневном свете или при хорошем искусственном освещении. Если это возможно, избегайте использования устройства во влажных условиях.</w:t>
      </w:r>
    </w:p>
    <w:p w14:paraId="5AB1849C" w14:textId="5805B24C" w:rsidR="00586E7F" w:rsidRPr="00586E7F" w:rsidRDefault="00586E7F" w:rsidP="00586E7F">
      <w:pPr>
        <w:pStyle w:val="af2"/>
        <w:adjustRightInd/>
        <w:spacing w:line="264" w:lineRule="auto"/>
        <w:ind w:left="0" w:firstLine="567"/>
        <w:jc w:val="left"/>
        <w:textAlignment w:val="auto"/>
        <w:rPr>
          <w:rFonts w:cs="Arial"/>
          <w:lang w:val="ru-RU"/>
        </w:rPr>
      </w:pPr>
      <w:r w:rsidRPr="00586E7F">
        <w:rPr>
          <w:rFonts w:cs="Arial"/>
          <w:lang w:val="ru-RU"/>
        </w:rPr>
        <w:t>Не вносите изменения в конструкцию устройства. Во избежание несчастных случаев и поломки, устанавливайте лишь те запчасти и аксессуары, которые рекомендуются производителем.</w:t>
      </w:r>
    </w:p>
    <w:p w14:paraId="75DF6F15" w14:textId="77777777" w:rsidR="006861F2" w:rsidRDefault="00586E7F" w:rsidP="006861F2">
      <w:pPr>
        <w:pStyle w:val="af2"/>
        <w:adjustRightInd/>
        <w:spacing w:line="264" w:lineRule="auto"/>
        <w:ind w:left="0" w:firstLine="567"/>
        <w:jc w:val="left"/>
        <w:textAlignment w:val="auto"/>
        <w:rPr>
          <w:rFonts w:cs="Arial"/>
          <w:lang w:val="ru-RU"/>
        </w:rPr>
      </w:pPr>
      <w:r w:rsidRPr="00586E7F">
        <w:rPr>
          <w:rFonts w:cs="Arial"/>
          <w:lang w:val="ru-RU"/>
        </w:rPr>
        <w:t>Ежедневно перед эксплуатацией проверяйте устройство на наличие ослабленных крепежных деталей. Тщательно зажмите их или замените, если потребуется.</w:t>
      </w:r>
      <w:r w:rsidR="006861F2" w:rsidRPr="006861F2">
        <w:rPr>
          <w:rFonts w:cs="Arial"/>
          <w:lang w:val="ru-RU"/>
        </w:rPr>
        <w:t xml:space="preserve"> </w:t>
      </w:r>
    </w:p>
    <w:p w14:paraId="240111B9" w14:textId="701BCEF5" w:rsidR="006861F2" w:rsidRPr="006861F2" w:rsidRDefault="006861F2" w:rsidP="006861F2">
      <w:pPr>
        <w:pStyle w:val="af2"/>
        <w:adjustRightInd/>
        <w:spacing w:line="264" w:lineRule="auto"/>
        <w:ind w:left="0" w:firstLine="567"/>
        <w:jc w:val="left"/>
        <w:textAlignment w:val="auto"/>
        <w:rPr>
          <w:rFonts w:cs="Arial"/>
          <w:lang w:val="ru-RU"/>
        </w:rPr>
      </w:pPr>
      <w:r w:rsidRPr="006861F2">
        <w:rPr>
          <w:rFonts w:cs="Arial"/>
          <w:lang w:val="ru-RU"/>
        </w:rPr>
        <w:t>Откажитесь от эксплуатации устройства, если оно было повреждено.</w:t>
      </w:r>
    </w:p>
    <w:p w14:paraId="5811AB5D" w14:textId="77777777" w:rsidR="006861F2" w:rsidRPr="00586E7F" w:rsidRDefault="006861F2" w:rsidP="006861F2">
      <w:pPr>
        <w:pStyle w:val="af2"/>
        <w:adjustRightInd/>
        <w:spacing w:line="264" w:lineRule="auto"/>
        <w:ind w:left="0" w:firstLine="567"/>
        <w:jc w:val="left"/>
        <w:textAlignment w:val="auto"/>
        <w:rPr>
          <w:rFonts w:cs="Arial"/>
          <w:lang w:val="ru-RU"/>
        </w:rPr>
      </w:pPr>
      <w:r w:rsidRPr="00586E7F">
        <w:rPr>
          <w:rFonts w:cs="Arial"/>
          <w:lang w:val="ru-RU"/>
        </w:rPr>
        <w:t>Не используйте устройства в состоянии усталости, болезни или под воздействием алкоголя, наркотиков, лекарств.</w:t>
      </w:r>
    </w:p>
    <w:p w14:paraId="449B37EB" w14:textId="77777777" w:rsidR="006861F2" w:rsidRPr="006861F2" w:rsidRDefault="006861F2" w:rsidP="006861F2">
      <w:pPr>
        <w:spacing w:line="264" w:lineRule="auto"/>
        <w:jc w:val="left"/>
        <w:rPr>
          <w:rFonts w:cs="Arial"/>
          <w:lang w:val="ru-RU"/>
        </w:rPr>
      </w:pPr>
    </w:p>
    <w:p w14:paraId="1B26E1D2" w14:textId="73C91776" w:rsidR="00586E7F" w:rsidRPr="00586E7F" w:rsidRDefault="00586E7F" w:rsidP="00586E7F">
      <w:pPr>
        <w:pStyle w:val="af2"/>
        <w:adjustRightInd/>
        <w:spacing w:line="264" w:lineRule="auto"/>
        <w:ind w:left="0" w:firstLine="567"/>
        <w:jc w:val="left"/>
        <w:textAlignment w:val="auto"/>
        <w:rPr>
          <w:rFonts w:cs="Arial"/>
          <w:lang w:val="ru-RU"/>
        </w:rPr>
      </w:pPr>
      <w:r w:rsidRPr="00586E7F">
        <w:rPr>
          <w:rFonts w:cs="Arial"/>
          <w:lang w:val="ru-RU"/>
        </w:rPr>
        <w:lastRenderedPageBreak/>
        <w:t>Во время эксплуатации обязательно пользуйтесь индивидуальными средствами защиты: носите специальную защитную одежду, уберите волосы, оденьте защитные очки, наушники, защитную каску, средство защиты органов дыхания. Выберите для работы прочную, нескользящую защитную обувь.</w:t>
      </w:r>
      <w:r w:rsidR="00327C67">
        <w:rPr>
          <w:rFonts w:cs="Arial"/>
          <w:lang w:val="ru-RU"/>
        </w:rPr>
        <w:t xml:space="preserve"> </w:t>
      </w:r>
      <w:r w:rsidR="00327C67" w:rsidRPr="00327C67">
        <w:rPr>
          <w:rFonts w:cs="Arial"/>
          <w:lang w:val="ru-RU"/>
        </w:rPr>
        <w:t>При опасности попадания пыли следует использовать дыхательную маску</w:t>
      </w:r>
      <w:r w:rsidR="00327C67">
        <w:rPr>
          <w:rFonts w:cs="Arial"/>
          <w:lang w:val="ru-RU"/>
        </w:rPr>
        <w:t>.</w:t>
      </w:r>
    </w:p>
    <w:p w14:paraId="3EA9D486" w14:textId="4D1F2390" w:rsidR="00327C67" w:rsidRPr="00327C67" w:rsidRDefault="00327C67" w:rsidP="00327C67">
      <w:pPr>
        <w:pStyle w:val="af2"/>
        <w:adjustRightInd/>
        <w:spacing w:line="264" w:lineRule="auto"/>
        <w:ind w:left="0" w:firstLine="567"/>
        <w:jc w:val="left"/>
        <w:textAlignment w:val="auto"/>
        <w:rPr>
          <w:rFonts w:cs="Arial"/>
          <w:lang w:val="ru-RU"/>
        </w:rPr>
      </w:pPr>
      <w:r w:rsidRPr="00327C67">
        <w:rPr>
          <w:rFonts w:cs="Arial"/>
          <w:lang w:val="ru-RU"/>
        </w:rPr>
        <w:t>Всегда надевайте одобренные средства защиты глаз. Если Вы используете козырек, то Вы также должны носить разрешенные защитные очки. Утвержденные защитные очки должны соответствовать стандарту ANSI Z87.1 в США или EN 166 в странах ЕС. Удары веток или брошенных предметов могут повредить глаза.</w:t>
      </w:r>
    </w:p>
    <w:p w14:paraId="24C5BEC9" w14:textId="7DBEF541" w:rsidR="00384530" w:rsidRPr="00B32F82" w:rsidRDefault="00586E7F" w:rsidP="00B32F82">
      <w:pPr>
        <w:pStyle w:val="af2"/>
        <w:adjustRightInd/>
        <w:spacing w:line="264" w:lineRule="auto"/>
        <w:ind w:left="0" w:firstLine="567"/>
        <w:jc w:val="left"/>
        <w:textAlignment w:val="auto"/>
        <w:rPr>
          <w:rFonts w:cs="Arial"/>
          <w:lang w:val="ru-RU"/>
        </w:rPr>
      </w:pPr>
      <w:r w:rsidRPr="00586E7F">
        <w:rPr>
          <w:rFonts w:cs="Arial"/>
          <w:lang w:val="ru-RU"/>
        </w:rPr>
        <w:t>Никогда не допускайте детей к устройству. Расстояние допуска окружающих после запуска двигателя — не менее 5 метров.</w:t>
      </w:r>
    </w:p>
    <w:p w14:paraId="62F8146C" w14:textId="77777777" w:rsidR="00384530" w:rsidRDefault="00586E7F" w:rsidP="00586E7F">
      <w:pPr>
        <w:pStyle w:val="af2"/>
        <w:adjustRightInd/>
        <w:spacing w:line="264" w:lineRule="auto"/>
        <w:ind w:left="0" w:firstLine="567"/>
        <w:jc w:val="left"/>
        <w:textAlignment w:val="auto"/>
        <w:rPr>
          <w:rFonts w:cs="Arial"/>
          <w:lang w:val="ru-RU"/>
        </w:rPr>
      </w:pPr>
      <w:r w:rsidRPr="00586E7F">
        <w:rPr>
          <w:rFonts w:cs="Arial"/>
          <w:lang w:val="ru-RU"/>
        </w:rPr>
        <w:t xml:space="preserve">Вовремя проводите техническое обслуживание устройства, чистку и замену комплектующих. </w:t>
      </w:r>
    </w:p>
    <w:p w14:paraId="3E3B6F04" w14:textId="12766472" w:rsidR="00586E7F" w:rsidRPr="00C031AA" w:rsidRDefault="00586E7F" w:rsidP="00586E7F">
      <w:pPr>
        <w:pStyle w:val="af2"/>
        <w:adjustRightInd/>
        <w:spacing w:line="264" w:lineRule="auto"/>
        <w:ind w:left="0" w:firstLine="567"/>
        <w:jc w:val="left"/>
        <w:textAlignment w:val="auto"/>
        <w:rPr>
          <w:rFonts w:cs="Arial"/>
          <w:lang w:val="ru-RU"/>
        </w:rPr>
      </w:pPr>
      <w:r w:rsidRPr="00586E7F">
        <w:rPr>
          <w:rFonts w:cs="Arial"/>
          <w:lang w:val="ru-RU"/>
        </w:rPr>
        <w:t>Обратите внимание, что неправильное обслуживание, использование не соответствующих требованиям производителя запасных частей, а также удаление или изменение предохранительных систем могут привести к травмированию оператора или о</w:t>
      </w:r>
      <w:r w:rsidRPr="00C031AA">
        <w:rPr>
          <w:rFonts w:cs="Arial"/>
          <w:lang w:val="ru-RU"/>
        </w:rPr>
        <w:t>кружающих его людей, а также выходу устройства из строя.</w:t>
      </w:r>
    </w:p>
    <w:p w14:paraId="0615F313" w14:textId="77777777" w:rsidR="00B32156" w:rsidRPr="00C031AA" w:rsidRDefault="00B32156" w:rsidP="00C031AA">
      <w:pPr>
        <w:pStyle w:val="af2"/>
        <w:adjustRightInd/>
        <w:spacing w:line="264" w:lineRule="auto"/>
        <w:ind w:left="0" w:firstLine="567"/>
        <w:jc w:val="left"/>
        <w:textAlignment w:val="auto"/>
        <w:rPr>
          <w:rFonts w:cs="Arial"/>
          <w:lang w:val="ru-RU"/>
        </w:rPr>
      </w:pPr>
      <w:r w:rsidRPr="00C031AA">
        <w:rPr>
          <w:rFonts w:cs="Arial"/>
          <w:lang w:val="ru-RU"/>
        </w:rPr>
        <w:t>Несоблюдение техники безопасности является причиной возникновения опасности травматизма и повреждения устройства.</w:t>
      </w:r>
    </w:p>
    <w:p w14:paraId="706CCE75" w14:textId="621D74DF" w:rsidR="00B97B77" w:rsidRPr="00C3194A" w:rsidRDefault="00B32156" w:rsidP="00C3194A">
      <w:pPr>
        <w:pStyle w:val="af2"/>
        <w:adjustRightInd/>
        <w:spacing w:line="264" w:lineRule="auto"/>
        <w:ind w:left="0" w:firstLine="567"/>
        <w:jc w:val="left"/>
        <w:textAlignment w:val="auto"/>
        <w:rPr>
          <w:rFonts w:cs="Arial"/>
          <w:lang w:val="ru-RU"/>
        </w:rPr>
      </w:pPr>
      <w:r w:rsidRPr="00C031AA">
        <w:rPr>
          <w:rFonts w:cs="Arial"/>
          <w:lang w:val="ru-RU"/>
        </w:rPr>
        <w:t xml:space="preserve">Запрещается работать с </w:t>
      </w:r>
      <w:r w:rsidR="00586E7F" w:rsidRPr="00C031AA">
        <w:rPr>
          <w:rFonts w:cs="Arial"/>
          <w:lang w:val="ru-RU"/>
        </w:rPr>
        <w:t>устройство</w:t>
      </w:r>
      <w:r w:rsidRPr="00C031AA">
        <w:rPr>
          <w:rFonts w:cs="Arial"/>
          <w:lang w:val="ru-RU"/>
        </w:rPr>
        <w:t xml:space="preserve"> после приема лекарств, употребления алкогольных напитков или наркотических средств, которые могут оказать негативное влияние на реакцию работающего.</w:t>
      </w:r>
    </w:p>
    <w:p w14:paraId="5D59DC17" w14:textId="18229EF1" w:rsidR="00B32156" w:rsidRPr="00C031AA" w:rsidRDefault="00B32156" w:rsidP="00C031AA">
      <w:pPr>
        <w:pStyle w:val="af2"/>
        <w:adjustRightInd/>
        <w:spacing w:line="264" w:lineRule="auto"/>
        <w:ind w:left="0" w:firstLine="567"/>
        <w:jc w:val="left"/>
        <w:textAlignment w:val="auto"/>
        <w:rPr>
          <w:rFonts w:cs="Arial"/>
          <w:lang w:val="ru-RU"/>
        </w:rPr>
      </w:pPr>
      <w:r w:rsidRPr="00C031AA">
        <w:rPr>
          <w:rFonts w:cs="Arial"/>
          <w:lang w:val="ru-RU"/>
        </w:rPr>
        <w:t xml:space="preserve">Перед использованием всегда производите визуальный осмотр, чтобы убедиться, что элементы и детали не изношены и не имеют повреждений. </w:t>
      </w:r>
    </w:p>
    <w:p w14:paraId="016581FC" w14:textId="357ABD0E" w:rsidR="00CC133C" w:rsidRPr="006861F2" w:rsidRDefault="007845D7" w:rsidP="006861F2">
      <w:pPr>
        <w:pStyle w:val="af2"/>
        <w:adjustRightInd/>
        <w:spacing w:line="264" w:lineRule="auto"/>
        <w:ind w:left="0" w:firstLine="567"/>
        <w:jc w:val="left"/>
        <w:textAlignment w:val="auto"/>
        <w:rPr>
          <w:lang w:val="bg-BG"/>
        </w:rPr>
      </w:pPr>
      <w:r w:rsidRPr="00C031AA">
        <w:rPr>
          <w:rFonts w:cs="Arial"/>
          <w:lang w:val="ru-RU"/>
        </w:rPr>
        <w:t xml:space="preserve">Перед техническим обслуживанием или хранением убедитесь, что двигатель остановлен, и </w:t>
      </w:r>
      <w:proofErr w:type="spellStart"/>
      <w:r w:rsidR="00384530" w:rsidRPr="00AD250D">
        <w:rPr>
          <w:lang w:val="bg-BG"/>
        </w:rPr>
        <w:t>отключайте</w:t>
      </w:r>
      <w:proofErr w:type="spellEnd"/>
      <w:r w:rsidR="00384530">
        <w:rPr>
          <w:lang w:val="bg-BG"/>
        </w:rPr>
        <w:t xml:space="preserve"> </w:t>
      </w:r>
      <w:r w:rsidR="00384530" w:rsidRPr="00AD250D">
        <w:rPr>
          <w:lang w:val="bg-BG"/>
        </w:rPr>
        <w:t xml:space="preserve">от </w:t>
      </w:r>
      <w:proofErr w:type="spellStart"/>
      <w:r w:rsidR="00384530" w:rsidRPr="00AD250D">
        <w:rPr>
          <w:lang w:val="bg-BG"/>
        </w:rPr>
        <w:t>источника</w:t>
      </w:r>
      <w:proofErr w:type="spellEnd"/>
      <w:r w:rsidR="00384530" w:rsidRPr="00AD250D">
        <w:rPr>
          <w:lang w:val="bg-BG"/>
        </w:rPr>
        <w:t xml:space="preserve"> питания</w:t>
      </w:r>
      <w:r w:rsidR="00384530">
        <w:rPr>
          <w:lang w:val="bg-BG"/>
        </w:rPr>
        <w:t>.</w:t>
      </w:r>
    </w:p>
    <w:p w14:paraId="4E647AAD" w14:textId="2271C37E" w:rsidR="001B1DB1" w:rsidRPr="00E6137B" w:rsidRDefault="007845D7" w:rsidP="00E6137B">
      <w:pPr>
        <w:pStyle w:val="af2"/>
        <w:adjustRightInd/>
        <w:spacing w:line="264" w:lineRule="auto"/>
        <w:ind w:left="0" w:firstLine="567"/>
        <w:jc w:val="left"/>
        <w:textAlignment w:val="auto"/>
        <w:rPr>
          <w:rFonts w:cs="Arial"/>
          <w:lang w:val="ru-RU"/>
        </w:rPr>
      </w:pPr>
      <w:r w:rsidRPr="00C031AA">
        <w:rPr>
          <w:rFonts w:cs="Arial"/>
          <w:lang w:val="ru-RU"/>
        </w:rPr>
        <w:t>При эксплуатации устройства допускается использование только одобренных компанией-производителем запасных частей, приспособлений, аксессуаров и насадок</w:t>
      </w:r>
      <w:r w:rsidR="00E6137B">
        <w:rPr>
          <w:rFonts w:cs="Arial"/>
          <w:lang w:val="ru-RU"/>
        </w:rPr>
        <w:t>.</w:t>
      </w:r>
    </w:p>
    <w:p w14:paraId="2DB2BB0A" w14:textId="7A1DC1C5" w:rsidR="00C3194A" w:rsidRPr="00B32F82" w:rsidRDefault="007845D7" w:rsidP="00B32F82">
      <w:pPr>
        <w:pStyle w:val="af2"/>
        <w:adjustRightInd/>
        <w:spacing w:line="264" w:lineRule="auto"/>
        <w:ind w:left="0" w:firstLine="567"/>
        <w:jc w:val="left"/>
        <w:textAlignment w:val="auto"/>
        <w:rPr>
          <w:rFonts w:cs="Arial"/>
          <w:lang w:val="ru-RU"/>
        </w:rPr>
      </w:pPr>
      <w:r w:rsidRPr="00C031AA">
        <w:rPr>
          <w:rFonts w:cs="Arial"/>
          <w:lang w:val="ru-RU"/>
        </w:rPr>
        <w:t>Помните, что использование сочетания оборудования, не одобренного производителем, может привести к травмам, повреждению имущества и потере права на последующее гарантийное обслуживание.</w:t>
      </w:r>
    </w:p>
    <w:p w14:paraId="2A7A266D" w14:textId="77777777"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Все лица, которые находятся в зоне риска, должны использовать индивидуальные средства защиты глаз. Риск травмирования глаз снижается с увеличением расстояния.</w:t>
      </w:r>
    </w:p>
    <w:p w14:paraId="2B20F3EC" w14:textId="015CC352"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Если вы приближаетесь к оператору</w:t>
      </w:r>
      <w:r w:rsidR="00C3194A">
        <w:rPr>
          <w:rFonts w:cs="Arial"/>
          <w:lang w:val="ru-RU"/>
        </w:rPr>
        <w:t>,</w:t>
      </w:r>
      <w:r w:rsidRPr="00C031AA">
        <w:rPr>
          <w:rFonts w:cs="Arial"/>
          <w:lang w:val="ru-RU"/>
        </w:rPr>
        <w:t xml:space="preserve"> </w:t>
      </w:r>
      <w:r w:rsidR="00B97B77" w:rsidRPr="00C031AA">
        <w:rPr>
          <w:rFonts w:cs="Arial"/>
          <w:lang w:val="ru-RU"/>
        </w:rPr>
        <w:t>котор</w:t>
      </w:r>
      <w:r w:rsidR="00384530">
        <w:rPr>
          <w:rFonts w:cs="Arial"/>
          <w:lang w:val="ru-RU"/>
        </w:rPr>
        <w:t>ой</w:t>
      </w:r>
      <w:r w:rsidRPr="00C031AA">
        <w:rPr>
          <w:rFonts w:cs="Arial"/>
          <w:lang w:val="ru-RU"/>
        </w:rPr>
        <w:t xml:space="preserve"> </w:t>
      </w:r>
      <w:r w:rsidR="00384530">
        <w:rPr>
          <w:rFonts w:cs="Arial"/>
          <w:lang w:val="ru-RU"/>
        </w:rPr>
        <w:t>работает на устройство</w:t>
      </w:r>
      <w:r w:rsidRPr="00C031AA">
        <w:rPr>
          <w:rFonts w:cs="Arial"/>
          <w:lang w:val="ru-RU"/>
        </w:rPr>
        <w:t>, убедитесь, что оператор вас заметил, и устройство будет остановлено. Во избежание несчастных случаев не отвлекайте и не пугайте оператора во время работы.</w:t>
      </w:r>
    </w:p>
    <w:p w14:paraId="2A3A73C9" w14:textId="41942FAA"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lastRenderedPageBreak/>
        <w:t>При необходимости замены запасной части, а также при перемещении в другую точку рабочей площадки обязательно выключите двигатель</w:t>
      </w:r>
      <w:r w:rsidR="00384530">
        <w:rPr>
          <w:rFonts w:cs="Arial"/>
          <w:lang w:val="ru-RU"/>
        </w:rPr>
        <w:t xml:space="preserve"> </w:t>
      </w:r>
      <w:r w:rsidR="00384530" w:rsidRPr="00C031AA">
        <w:rPr>
          <w:rFonts w:cs="Arial"/>
          <w:lang w:val="ru-RU"/>
        </w:rPr>
        <w:t xml:space="preserve">и </w:t>
      </w:r>
      <w:proofErr w:type="spellStart"/>
      <w:r w:rsidR="00384530" w:rsidRPr="00AD250D">
        <w:rPr>
          <w:lang w:val="bg-BG"/>
        </w:rPr>
        <w:t>отключайте</w:t>
      </w:r>
      <w:proofErr w:type="spellEnd"/>
      <w:r w:rsidR="00384530">
        <w:rPr>
          <w:lang w:val="bg-BG"/>
        </w:rPr>
        <w:t xml:space="preserve"> </w:t>
      </w:r>
      <w:r w:rsidR="00384530" w:rsidRPr="00AD250D">
        <w:rPr>
          <w:lang w:val="bg-BG"/>
        </w:rPr>
        <w:t xml:space="preserve">от </w:t>
      </w:r>
      <w:proofErr w:type="spellStart"/>
      <w:r w:rsidR="00384530" w:rsidRPr="00AD250D">
        <w:rPr>
          <w:lang w:val="bg-BG"/>
        </w:rPr>
        <w:t>источника</w:t>
      </w:r>
      <w:proofErr w:type="spellEnd"/>
      <w:r w:rsidR="00384530" w:rsidRPr="00AD250D">
        <w:rPr>
          <w:lang w:val="bg-BG"/>
        </w:rPr>
        <w:t xml:space="preserve"> питания</w:t>
      </w:r>
      <w:r w:rsidRPr="00C031AA">
        <w:rPr>
          <w:rFonts w:cs="Arial"/>
          <w:lang w:val="ru-RU"/>
        </w:rPr>
        <w:t>.</w:t>
      </w:r>
    </w:p>
    <w:p w14:paraId="3BAA4529" w14:textId="7D38A4B3" w:rsidR="001B1DB1" w:rsidRPr="001B1DB1" w:rsidRDefault="001B1DB1" w:rsidP="001B1DB1">
      <w:pPr>
        <w:pStyle w:val="af2"/>
        <w:adjustRightInd/>
        <w:spacing w:line="264" w:lineRule="auto"/>
        <w:ind w:left="0" w:firstLine="567"/>
        <w:jc w:val="left"/>
        <w:textAlignment w:val="auto"/>
        <w:rPr>
          <w:rFonts w:cs="Arial"/>
          <w:lang w:val="ru-RU"/>
        </w:rPr>
      </w:pPr>
      <w:r w:rsidRPr="005175E0">
        <w:rPr>
          <w:rFonts w:cs="Arial"/>
          <w:bCs/>
          <w:noProof/>
          <w:color w:val="000000"/>
          <w:szCs w:val="21"/>
          <w:lang w:val="ru-RU"/>
        </w:rPr>
        <w:drawing>
          <wp:inline distT="0" distB="0" distL="0" distR="0" wp14:anchorId="703C5435" wp14:editId="55775649">
            <wp:extent cx="279400" cy="268073"/>
            <wp:effectExtent l="0" t="0" r="0" b="0"/>
            <wp:docPr id="2361" name="Picture 23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C3194A">
        <w:rPr>
          <w:rFonts w:cs="Arial"/>
          <w:b/>
          <w:color w:val="000000"/>
          <w:szCs w:val="21"/>
          <w:lang w:val="ru-RU"/>
        </w:rPr>
        <w:t xml:space="preserve"> </w:t>
      </w: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7845D7" w:rsidRPr="00C031AA">
        <w:rPr>
          <w:rFonts w:cs="Arial"/>
          <w:lang w:val="ru-RU"/>
        </w:rPr>
        <w:t xml:space="preserve">Вибрация может стать причиной возникновения болезни </w:t>
      </w:r>
      <w:proofErr w:type="spellStart"/>
      <w:r w:rsidR="007845D7" w:rsidRPr="00C031AA">
        <w:rPr>
          <w:rFonts w:cs="Arial"/>
          <w:lang w:val="ru-RU"/>
        </w:rPr>
        <w:t>Рейно</w:t>
      </w:r>
      <w:proofErr w:type="spellEnd"/>
      <w:r w:rsidR="007845D7" w:rsidRPr="00C031AA">
        <w:rPr>
          <w:rFonts w:cs="Arial"/>
          <w:lang w:val="ru-RU"/>
        </w:rPr>
        <w:t xml:space="preserve"> (т.н. вибрационной болезни или «синдрома белых пальцев»). Заболевание поражает пальцы рук, может быть вызвано сочетанным воздействием вибрации и холода. В данном случае в пораженных участках сначала возникают ощущения жара и покалывания, затем пальцы бледнеют и немеют. </w:t>
      </w:r>
    </w:p>
    <w:p w14:paraId="75C36611" w14:textId="5489AEE6"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При эксплуатации устройства необходимо выполнять все приведенные рекомендации, чтобы не спровоцировать появление вышеописанных симптомов:</w:t>
      </w:r>
    </w:p>
    <w:p w14:paraId="72647F9D" w14:textId="77777777" w:rsidR="00C3194A" w:rsidRDefault="00C3194A" w:rsidP="00C3194A">
      <w:pPr>
        <w:spacing w:line="264" w:lineRule="auto"/>
        <w:jc w:val="left"/>
        <w:rPr>
          <w:rFonts w:cs="Arial"/>
          <w:lang w:val="ru-RU"/>
        </w:rPr>
      </w:pPr>
      <w:r>
        <w:rPr>
          <w:rFonts w:cs="Arial"/>
          <w:lang w:val="ru-RU"/>
        </w:rPr>
        <w:t xml:space="preserve">     </w:t>
      </w:r>
      <w:r w:rsidR="007845D7" w:rsidRPr="00C3194A">
        <w:rPr>
          <w:rFonts w:cs="Arial"/>
          <w:lang w:val="ru-RU"/>
        </w:rPr>
        <w:t>Не используйте устройство при температуре +10° C или ниже.</w:t>
      </w:r>
    </w:p>
    <w:p w14:paraId="0F4863C0" w14:textId="41162CB1" w:rsidR="007845D7" w:rsidRPr="00C3194A" w:rsidRDefault="00C3194A" w:rsidP="00C3194A">
      <w:pPr>
        <w:spacing w:line="264" w:lineRule="auto"/>
        <w:jc w:val="left"/>
        <w:rPr>
          <w:rFonts w:cs="Arial"/>
          <w:lang w:val="ru-RU"/>
        </w:rPr>
      </w:pPr>
      <w:r>
        <w:rPr>
          <w:rFonts w:cs="Arial"/>
          <w:lang w:val="ru-RU"/>
        </w:rPr>
        <w:t xml:space="preserve">     </w:t>
      </w:r>
      <w:r w:rsidR="007845D7" w:rsidRPr="007845D7">
        <w:rPr>
          <w:rFonts w:cs="Arial"/>
          <w:szCs w:val="21"/>
          <w:lang w:val="ru-RU"/>
        </w:rPr>
        <w:t>Составьте рабочий план, ограничивающий вибрационную нагрузку.</w:t>
      </w:r>
    </w:p>
    <w:p w14:paraId="18B0E02B" w14:textId="77777777" w:rsidR="00C3194A" w:rsidRDefault="007845D7" w:rsidP="00C3194A">
      <w:pPr>
        <w:pStyle w:val="af2"/>
        <w:adjustRightInd/>
        <w:spacing w:line="264" w:lineRule="auto"/>
        <w:ind w:left="0"/>
        <w:jc w:val="left"/>
        <w:textAlignment w:val="auto"/>
        <w:rPr>
          <w:rFonts w:cs="Arial"/>
          <w:lang w:val="ru-RU"/>
        </w:rPr>
      </w:pPr>
      <w:r w:rsidRPr="00C031AA">
        <w:rPr>
          <w:rFonts w:cs="Arial"/>
          <w:lang w:val="ru-RU"/>
        </w:rPr>
        <w:t xml:space="preserve">Держите тело в тепле, особенно шею, голову, лодыжки, запястья, кисти рук. </w:t>
      </w:r>
      <w:r w:rsidR="00C3194A">
        <w:rPr>
          <w:rFonts w:cs="Arial"/>
          <w:lang w:val="ru-RU"/>
        </w:rPr>
        <w:t xml:space="preserve"> </w:t>
      </w:r>
    </w:p>
    <w:p w14:paraId="4FA4B2CB" w14:textId="02784078" w:rsidR="00C3194A" w:rsidRPr="00B32F82" w:rsidRDefault="00C3194A" w:rsidP="00B32F82">
      <w:pPr>
        <w:pStyle w:val="af2"/>
        <w:adjustRightInd/>
        <w:spacing w:line="264" w:lineRule="auto"/>
        <w:ind w:left="0"/>
        <w:jc w:val="left"/>
        <w:textAlignment w:val="auto"/>
        <w:rPr>
          <w:rFonts w:cs="Arial"/>
          <w:lang w:val="ru-RU"/>
        </w:rPr>
      </w:pPr>
      <w:r>
        <w:rPr>
          <w:rFonts w:cs="Arial"/>
          <w:lang w:val="ru-RU"/>
        </w:rPr>
        <w:t xml:space="preserve">     </w:t>
      </w:r>
      <w:r w:rsidR="007845D7" w:rsidRPr="00C031AA">
        <w:rPr>
          <w:rFonts w:cs="Arial"/>
          <w:lang w:val="ru-RU"/>
        </w:rPr>
        <w:t>Надевайте защитные перчатки.</w:t>
      </w:r>
    </w:p>
    <w:p w14:paraId="6F794DB2" w14:textId="0A7F45C8"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Для улучшения циркуляции крови в конечностях обязательно делайте рабочие перерывы и выполняйте энергичные упражнения для рук.</w:t>
      </w:r>
    </w:p>
    <w:p w14:paraId="1BA69E27" w14:textId="77777777"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Планируйте время так, чтобы, помимо использования ручных инструментов, заниматься и другими видами деятельности.</w:t>
      </w:r>
    </w:p>
    <w:p w14:paraId="620DF4A4" w14:textId="77777777" w:rsidR="007845D7" w:rsidRPr="00C031AA" w:rsidRDefault="007845D7" w:rsidP="00C031AA">
      <w:pPr>
        <w:pStyle w:val="af2"/>
        <w:adjustRightInd/>
        <w:spacing w:line="264" w:lineRule="auto"/>
        <w:ind w:left="0" w:firstLine="567"/>
        <w:jc w:val="left"/>
        <w:textAlignment w:val="auto"/>
        <w:rPr>
          <w:rFonts w:cs="Arial"/>
          <w:lang w:val="ru-RU"/>
        </w:rPr>
      </w:pPr>
      <w:r w:rsidRPr="00C031AA">
        <w:rPr>
          <w:rFonts w:cs="Arial"/>
          <w:lang w:val="ru-RU"/>
        </w:rPr>
        <w:t>Не превышайте разумную продолжительность рабочего дня, если работаете на оборудовании с вибрационной нагрузкой.</w:t>
      </w:r>
    </w:p>
    <w:p w14:paraId="428AFEDE" w14:textId="77777777" w:rsidR="00FA10E4" w:rsidRDefault="007845D7" w:rsidP="00FA10E4">
      <w:pPr>
        <w:pStyle w:val="af2"/>
        <w:adjustRightInd/>
        <w:spacing w:line="264" w:lineRule="auto"/>
        <w:ind w:left="0" w:firstLine="567"/>
        <w:jc w:val="left"/>
        <w:textAlignment w:val="auto"/>
        <w:rPr>
          <w:rFonts w:cs="Arial"/>
          <w:lang w:val="ru-RU"/>
        </w:rPr>
      </w:pPr>
      <w:r w:rsidRPr="00C031AA">
        <w:rPr>
          <w:rFonts w:cs="Arial"/>
          <w:lang w:val="ru-RU"/>
        </w:rPr>
        <w:t>Обязательно обратитесь к врачу, если чувствуете дискомфорт, заметили покраснение или отек тканей руки, за которыми следуют бледность и потеря чувствительности.</w:t>
      </w:r>
      <w:r w:rsidR="00FA10E4">
        <w:rPr>
          <w:rFonts w:cs="Arial"/>
          <w:lang w:val="ru-RU"/>
        </w:rPr>
        <w:t xml:space="preserve"> </w:t>
      </w:r>
    </w:p>
    <w:p w14:paraId="05206636" w14:textId="488D6861" w:rsidR="00FA10E4" w:rsidRPr="006861F2" w:rsidRDefault="00FA10E4" w:rsidP="006861F2">
      <w:pPr>
        <w:pStyle w:val="af2"/>
        <w:adjustRightInd/>
        <w:spacing w:line="264" w:lineRule="auto"/>
        <w:ind w:left="0" w:firstLine="567"/>
        <w:jc w:val="left"/>
        <w:textAlignment w:val="auto"/>
        <w:rPr>
          <w:rFonts w:cs="Arial"/>
          <w:lang w:val="ru-RU"/>
        </w:rPr>
      </w:pPr>
      <w:r w:rsidRPr="00FA10E4">
        <w:rPr>
          <w:rFonts w:cs="Arial"/>
          <w:lang w:val="ru-RU"/>
        </w:rPr>
        <w:t>Не направляйте поток воды в сторону случайных прохожих, так как поток воздуха может сдувать мелкие предметы с большой скоростью.</w:t>
      </w:r>
    </w:p>
    <w:p w14:paraId="0184EFC2" w14:textId="7C6BE4DE" w:rsidR="007845D7" w:rsidRPr="00C031AA" w:rsidRDefault="001B1DB1" w:rsidP="00C031AA">
      <w:pPr>
        <w:pStyle w:val="af2"/>
        <w:adjustRightInd/>
        <w:spacing w:line="264" w:lineRule="auto"/>
        <w:ind w:left="0" w:firstLine="567"/>
        <w:jc w:val="left"/>
        <w:textAlignment w:val="auto"/>
        <w:rPr>
          <w:rFonts w:cs="Arial"/>
          <w:lang w:val="ru-RU"/>
        </w:rPr>
      </w:pPr>
      <w:r w:rsidRPr="005175E0">
        <w:rPr>
          <w:rFonts w:cs="Arial"/>
          <w:bCs/>
          <w:noProof/>
          <w:color w:val="000000"/>
          <w:szCs w:val="21"/>
          <w:lang w:val="ru-RU"/>
        </w:rPr>
        <w:drawing>
          <wp:inline distT="0" distB="0" distL="0" distR="0" wp14:anchorId="48A06148" wp14:editId="4BC0F573">
            <wp:extent cx="279400" cy="268073"/>
            <wp:effectExtent l="0" t="0" r="0" b="0"/>
            <wp:docPr id="2362" name="Picture 23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C3194A">
        <w:rPr>
          <w:rFonts w:cs="Arial"/>
          <w:b/>
          <w:color w:val="000000"/>
          <w:szCs w:val="21"/>
          <w:lang w:val="ru-RU"/>
        </w:rPr>
        <w:t xml:space="preserve"> </w:t>
      </w: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7845D7" w:rsidRPr="00C031AA">
        <w:rPr>
          <w:rFonts w:cs="Arial"/>
          <w:lang w:val="ru-RU"/>
        </w:rPr>
        <w:t xml:space="preserve">В процессе эксплуатации </w:t>
      </w:r>
      <w:r w:rsidR="00B97B77">
        <w:rPr>
          <w:rFonts w:cs="Arial"/>
          <w:lang w:val="ru-RU"/>
        </w:rPr>
        <w:t>устройства</w:t>
      </w:r>
      <w:r w:rsidR="007845D7" w:rsidRPr="00C031AA">
        <w:rPr>
          <w:rFonts w:cs="Arial"/>
          <w:lang w:val="ru-RU"/>
        </w:rPr>
        <w:t xml:space="preserve"> неизбежно возникновение шума. Чтобы окружающие не чувствовали из-за этого дискомфорт, грамотно выбирайте время для использования устройства. Всегда пользуйтесь средствами защиты слуха и обязательно делайте рабочие перерывы.</w:t>
      </w:r>
    </w:p>
    <w:p w14:paraId="52681CB0" w14:textId="1582E84C" w:rsidR="00C3194A" w:rsidRPr="00FA10E4" w:rsidRDefault="001B1DB1" w:rsidP="00FA10E4">
      <w:pPr>
        <w:pStyle w:val="af2"/>
        <w:adjustRightInd/>
        <w:spacing w:line="264" w:lineRule="auto"/>
        <w:ind w:left="0" w:firstLine="567"/>
        <w:jc w:val="left"/>
        <w:textAlignment w:val="auto"/>
        <w:rPr>
          <w:rFonts w:cs="Arial"/>
          <w:lang w:val="ru-RU"/>
        </w:rPr>
      </w:pPr>
      <w:r w:rsidRPr="005175E0">
        <w:rPr>
          <w:rFonts w:cs="Arial"/>
          <w:bCs/>
          <w:noProof/>
          <w:color w:val="000000"/>
          <w:szCs w:val="21"/>
          <w:lang w:val="ru-RU"/>
        </w:rPr>
        <w:drawing>
          <wp:inline distT="0" distB="0" distL="0" distR="0" wp14:anchorId="6B475FEF" wp14:editId="2C38439E">
            <wp:extent cx="279400" cy="268073"/>
            <wp:effectExtent l="0" t="0" r="0" b="0"/>
            <wp:docPr id="2363" name="Picture 23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00C3194A">
        <w:rPr>
          <w:rFonts w:cs="Arial"/>
          <w:b/>
          <w:color w:val="000000"/>
          <w:szCs w:val="21"/>
          <w:lang w:val="ru-RU"/>
        </w:rPr>
        <w:t xml:space="preserve"> </w:t>
      </w: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007845D7" w:rsidRPr="00C031AA">
        <w:rPr>
          <w:rFonts w:cs="Arial"/>
          <w:lang w:val="ru-RU"/>
        </w:rPr>
        <w:t>Длительное воздействие громкого шума может повредить слух оператора в том случае, если не было предусмотрено использование необходимых средств защиты органов слуха. Надевайте защитные наушники, регулярно проверяйте слух. При использовании защитных наушников будьте бдительны и осторожны, так как это ограничивает способность услышать важные предупреждения — звонки или сигналы тревоги.</w:t>
      </w:r>
    </w:p>
    <w:p w14:paraId="2BB609E1" w14:textId="77777777" w:rsidR="00C031AA" w:rsidRPr="00585C5B" w:rsidRDefault="00C031AA" w:rsidP="00241D1C">
      <w:pPr>
        <w:pStyle w:val="1"/>
        <w:numPr>
          <w:ilvl w:val="0"/>
          <w:numId w:val="30"/>
        </w:numPr>
        <w:rPr>
          <w:lang w:val="ru-RU"/>
        </w:rPr>
      </w:pPr>
      <w:r>
        <w:rPr>
          <w:lang w:val="ru-RU"/>
        </w:rPr>
        <w:lastRenderedPageBreak/>
        <w:t>Лич</w:t>
      </w:r>
      <w:r w:rsidRPr="00585C5B">
        <w:rPr>
          <w:lang w:val="ru-RU"/>
        </w:rPr>
        <w:t>ная Безопасность</w:t>
      </w:r>
    </w:p>
    <w:p w14:paraId="01A5D0F6" w14:textId="77777777" w:rsidR="00C031AA" w:rsidRPr="00585C5B" w:rsidRDefault="00C031AA" w:rsidP="00C031AA">
      <w:pPr>
        <w:spacing w:line="240" w:lineRule="auto"/>
        <w:ind w:firstLine="426"/>
        <w:rPr>
          <w:rFonts w:cs="Arial"/>
          <w:szCs w:val="21"/>
        </w:rPr>
      </w:pPr>
      <w:r w:rsidRPr="00585C5B">
        <w:rPr>
          <w:rFonts w:cs="Arial"/>
          <w:szCs w:val="21"/>
          <w:lang w:val="ru-RU"/>
        </w:rPr>
        <w:t>Это устройство не предназначено для использования людьми (включая детей) с ограниченными физическими, сенсорными или умственными способностями или отсутствием опыта и знаний, за исключением случаев, когда они контролируются или обучаются лицом, ответственным за их безопасность.</w:t>
      </w:r>
    </w:p>
    <w:p w14:paraId="514E2723" w14:textId="77777777" w:rsidR="00C031AA" w:rsidRPr="00585C5B" w:rsidRDefault="00C031AA" w:rsidP="00C031AA">
      <w:pPr>
        <w:spacing w:line="240" w:lineRule="auto"/>
        <w:ind w:firstLine="426"/>
        <w:rPr>
          <w:rFonts w:cs="Arial"/>
          <w:szCs w:val="21"/>
        </w:rPr>
      </w:pPr>
      <w:r w:rsidRPr="00585C5B">
        <w:rPr>
          <w:rFonts w:cs="Arial"/>
          <w:szCs w:val="21"/>
          <w:lang w:val="ru-RU"/>
        </w:rPr>
        <w:t>Дети должны быть под контролем, чтобы убедиться, что они не играют с устройством.</w:t>
      </w:r>
    </w:p>
    <w:p w14:paraId="3E404547" w14:textId="77777777" w:rsidR="00C031AA" w:rsidRPr="00585C5B" w:rsidRDefault="00C031AA" w:rsidP="00C031AA">
      <w:pPr>
        <w:spacing w:line="240" w:lineRule="auto"/>
        <w:ind w:firstLine="426"/>
        <w:rPr>
          <w:rFonts w:cs="Arial"/>
          <w:szCs w:val="21"/>
        </w:rPr>
      </w:pPr>
      <w:r w:rsidRPr="00585C5B">
        <w:rPr>
          <w:rFonts w:cs="Arial"/>
          <w:szCs w:val="21"/>
          <w:lang w:val="ru-RU"/>
        </w:rPr>
        <w:t>Будьте бдительны, наблюдайте за тем, что Вы делаете, и руководствуйтесь здравым смыслом при работе с этим устройством.</w:t>
      </w:r>
    </w:p>
    <w:p w14:paraId="42AE98BF" w14:textId="77777777" w:rsidR="00C031AA" w:rsidRPr="00585C5B" w:rsidRDefault="00C031AA" w:rsidP="00C031AA">
      <w:pPr>
        <w:spacing w:line="240" w:lineRule="auto"/>
        <w:ind w:firstLine="426"/>
        <w:rPr>
          <w:rFonts w:cs="Arial"/>
          <w:szCs w:val="21"/>
        </w:rPr>
      </w:pPr>
      <w:r w:rsidRPr="00585C5B">
        <w:rPr>
          <w:rFonts w:cs="Arial"/>
          <w:szCs w:val="21"/>
          <w:lang w:val="ru-RU"/>
        </w:rPr>
        <w:t>Не используйте это устройство, если Вы устали, больны или находитесь под воздействием наркотиков, алкоголя или лекарств. Небрежность во время работы этого устройства может привести к потере контроля и серьёзным травмам.</w:t>
      </w:r>
    </w:p>
    <w:p w14:paraId="3F26BD11" w14:textId="77777777" w:rsidR="00C031AA" w:rsidRPr="00585C5B" w:rsidRDefault="00C031AA" w:rsidP="00C031AA">
      <w:pPr>
        <w:spacing w:line="240" w:lineRule="auto"/>
        <w:ind w:firstLine="426"/>
        <w:rPr>
          <w:rFonts w:cs="Arial"/>
          <w:szCs w:val="21"/>
        </w:rPr>
      </w:pPr>
      <w:r w:rsidRPr="00585C5B">
        <w:rPr>
          <w:rFonts w:cs="Arial"/>
          <w:szCs w:val="21"/>
          <w:lang w:val="ru-RU"/>
        </w:rPr>
        <w:t>Не перенапрягайтесь. Всегда следите за хорошим сцеплением и балансом.</w:t>
      </w:r>
      <w:r>
        <w:rPr>
          <w:rFonts w:cs="Arial"/>
          <w:szCs w:val="21"/>
          <w:lang w:val="ru-RU"/>
        </w:rPr>
        <w:t xml:space="preserve"> </w:t>
      </w:r>
      <w:r w:rsidRPr="00585C5B">
        <w:rPr>
          <w:rFonts w:cs="Arial"/>
          <w:szCs w:val="21"/>
          <w:lang w:val="ru-RU"/>
        </w:rPr>
        <w:t>Это позволяет лучше контролировать инструмент в неожиданных ситуациях.</w:t>
      </w:r>
    </w:p>
    <w:p w14:paraId="5F4BE480" w14:textId="77777777" w:rsidR="00C031AA" w:rsidRPr="00585C5B" w:rsidRDefault="00C031AA" w:rsidP="00C031AA">
      <w:pPr>
        <w:spacing w:line="240" w:lineRule="auto"/>
        <w:ind w:firstLine="426"/>
        <w:rPr>
          <w:rFonts w:cs="Arial"/>
          <w:szCs w:val="21"/>
        </w:rPr>
      </w:pPr>
      <w:r w:rsidRPr="00585C5B">
        <w:rPr>
          <w:rFonts w:cs="Arial"/>
          <w:szCs w:val="21"/>
          <w:lang w:val="ru-RU"/>
        </w:rPr>
        <w:t>Одевайтесь адекватно. Не носите свободную одежду или украшения. Держите волосы, одежду и перчатки подальше от движущихся частей. Свободная одежда, украшения или длинные волосы могут запутаться в движущихся частях.</w:t>
      </w:r>
    </w:p>
    <w:p w14:paraId="276345AA" w14:textId="36B34EBC" w:rsidR="00EE0FFE" w:rsidRPr="001E447E" w:rsidRDefault="00C031AA" w:rsidP="001E447E">
      <w:pPr>
        <w:spacing w:line="240" w:lineRule="auto"/>
        <w:ind w:firstLine="426"/>
        <w:rPr>
          <w:rFonts w:cs="Arial"/>
          <w:szCs w:val="21"/>
          <w:lang w:val="ru-RU"/>
        </w:rPr>
        <w:sectPr w:rsidR="00EE0FFE" w:rsidRPr="001E447E" w:rsidSect="00CB3DA1">
          <w:pgSz w:w="11906" w:h="16838"/>
          <w:pgMar w:top="1170" w:right="1287" w:bottom="1050" w:left="1622" w:header="851" w:footer="829" w:gutter="0"/>
          <w:cols w:space="425"/>
          <w:titlePg/>
          <w:docGrid w:type="lines" w:linePitch="312"/>
        </w:sectPr>
      </w:pPr>
      <w:r w:rsidRPr="00585C5B">
        <w:rPr>
          <w:rFonts w:cs="Arial"/>
          <w:szCs w:val="21"/>
          <w:lang w:val="ru-RU"/>
        </w:rPr>
        <w:t>При длительном использовании прибора вибрация может привести к нарушению кровообращения рук. Эти эффекты могут быть усилены низкой температурой окружающей среды и/или слишком плотным захватом ручек. Срок службы может быть увеличен с помощью подходящих перчаток или регулярных перерывов в работе. Регулярно делайте перерывы в работе. Ограничьте суточную на</w:t>
      </w:r>
      <w:bookmarkStart w:id="8" w:name="_1fob9te" w:colFirst="0" w:colLast="0"/>
      <w:bookmarkEnd w:id="8"/>
      <w:r w:rsidRPr="00585C5B">
        <w:rPr>
          <w:rFonts w:cs="Arial"/>
          <w:szCs w:val="21"/>
          <w:lang w:val="ru-RU"/>
        </w:rPr>
        <w:t>грузку.</w:t>
      </w:r>
    </w:p>
    <w:p w14:paraId="2184F925" w14:textId="644AFE92" w:rsidR="00714771" w:rsidRDefault="00714771" w:rsidP="00241D1C">
      <w:pPr>
        <w:pStyle w:val="1"/>
        <w:numPr>
          <w:ilvl w:val="0"/>
          <w:numId w:val="30"/>
        </w:numPr>
        <w:rPr>
          <w:lang w:val="ru-RU"/>
        </w:rPr>
      </w:pPr>
      <w:r>
        <w:rPr>
          <w:lang w:val="ru-RU"/>
        </w:rPr>
        <w:lastRenderedPageBreak/>
        <w:t>К</w:t>
      </w:r>
      <w:r w:rsidRPr="00714771">
        <w:rPr>
          <w:lang w:val="ru-RU"/>
        </w:rPr>
        <w:t>раткое техническое описание модели</w:t>
      </w:r>
    </w:p>
    <w:p w14:paraId="6F0A0B95" w14:textId="3902ACFE" w:rsidR="00B06375" w:rsidRPr="001E447E" w:rsidRDefault="00DB26D8" w:rsidP="00B06375">
      <w:pPr>
        <w:rPr>
          <w:b/>
          <w:bCs/>
          <w:sz w:val="28"/>
          <w:szCs w:val="28"/>
          <w:lang w:val="en-GB"/>
        </w:rPr>
      </w:pPr>
      <w:r>
        <w:rPr>
          <w:b/>
          <w:bCs/>
          <w:sz w:val="28"/>
          <w:szCs w:val="28"/>
          <w:lang w:val="en-GB"/>
        </w:rPr>
        <w:t>5</w:t>
      </w:r>
      <w:r w:rsidR="00B06375">
        <w:rPr>
          <w:b/>
          <w:bCs/>
          <w:sz w:val="28"/>
          <w:szCs w:val="28"/>
          <w:lang w:val="en-GB"/>
        </w:rPr>
        <w:t>.1 HT</w:t>
      </w:r>
      <w:r w:rsidR="001E447E">
        <w:rPr>
          <w:b/>
          <w:bCs/>
          <w:sz w:val="28"/>
          <w:szCs w:val="28"/>
          <w:lang w:val="bg-BG"/>
        </w:rPr>
        <w:t>-</w:t>
      </w:r>
      <w:r w:rsidR="001E447E">
        <w:rPr>
          <w:b/>
          <w:bCs/>
          <w:sz w:val="28"/>
          <w:szCs w:val="28"/>
          <w:lang w:val="en-GB"/>
        </w:rPr>
        <w:t>HDR1600 / HT-HDR2000 / HT-HDR2400</w:t>
      </w:r>
    </w:p>
    <w:p w14:paraId="5A81C681" w14:textId="55C249E8" w:rsidR="001E447E" w:rsidRDefault="003B172C" w:rsidP="00B06375">
      <w:pPr>
        <w:rPr>
          <w:b/>
          <w:bCs/>
          <w:sz w:val="28"/>
          <w:szCs w:val="28"/>
          <w:lang w:val="en-GB"/>
        </w:rPr>
      </w:pPr>
      <w:r>
        <w:rPr>
          <w:rFonts w:ascii="Arial" w:hAnsi="Arial" w:cs="Arial"/>
          <w:noProof/>
          <w:sz w:val="18"/>
          <w:szCs w:val="18"/>
          <w:lang w:val="ru-RU"/>
        </w:rPr>
        <w:drawing>
          <wp:anchor distT="0" distB="0" distL="114300" distR="114300" simplePos="0" relativeHeight="252170240" behindDoc="0" locked="0" layoutInCell="1" allowOverlap="1" wp14:anchorId="0DC88A21" wp14:editId="1518619D">
            <wp:simplePos x="0" y="0"/>
            <wp:positionH relativeFrom="column">
              <wp:posOffset>3136900</wp:posOffset>
            </wp:positionH>
            <wp:positionV relativeFrom="paragraph">
              <wp:posOffset>170815</wp:posOffset>
            </wp:positionV>
            <wp:extent cx="1805940" cy="2357120"/>
            <wp:effectExtent l="0" t="0" r="0" b="0"/>
            <wp:wrapNone/>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1"/>
                    <pic:cNvPicPr>
                      <a:picLocks/>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80594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445DC" w14:textId="5A32465D" w:rsidR="00DB26D8" w:rsidRPr="001E447E" w:rsidRDefault="001E447E" w:rsidP="001E447E">
      <w:pPr>
        <w:spacing w:line="360" w:lineRule="auto"/>
        <w:ind w:left="118"/>
        <w:rPr>
          <w:rFonts w:eastAsia="Times New Roman" w:cs="Arial"/>
          <w:b/>
          <w:sz w:val="24"/>
          <w:szCs w:val="24"/>
          <w:lang w:val="ru-RU"/>
        </w:rPr>
      </w:pPr>
      <w:r w:rsidRPr="001E447E">
        <w:rPr>
          <w:rFonts w:eastAsia="Times New Roman" w:cs="Arial"/>
          <w:b/>
          <w:sz w:val="24"/>
          <w:szCs w:val="24"/>
          <w:lang w:val="ru-RU"/>
        </w:rPr>
        <w:t>ОСНОВНЫЕ ЭЛЕМЕНТЫ</w:t>
      </w:r>
    </w:p>
    <w:p w14:paraId="2E505F7A" w14:textId="4394CCAF"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color w:val="231F20"/>
          <w:spacing w:val="-1"/>
        </w:rPr>
      </w:pPr>
      <w:proofErr w:type="spellStart"/>
      <w:r w:rsidRPr="003B172C">
        <w:rPr>
          <w:rFonts w:cs="Arial"/>
          <w:color w:val="000000"/>
          <w:spacing w:val="-2"/>
        </w:rPr>
        <w:t>Штуцер</w:t>
      </w:r>
      <w:proofErr w:type="spellEnd"/>
      <w:r w:rsidRPr="003B172C">
        <w:rPr>
          <w:rFonts w:cs="Arial"/>
          <w:color w:val="000000"/>
          <w:spacing w:val="-2"/>
        </w:rPr>
        <w:t xml:space="preserve"> </w:t>
      </w:r>
      <w:proofErr w:type="spellStart"/>
      <w:r w:rsidRPr="003B172C">
        <w:rPr>
          <w:rFonts w:cs="Arial"/>
          <w:color w:val="000000"/>
          <w:spacing w:val="-2"/>
        </w:rPr>
        <w:t>подключения</w:t>
      </w:r>
      <w:proofErr w:type="spellEnd"/>
      <w:r w:rsidRPr="003B172C">
        <w:rPr>
          <w:rFonts w:cs="Arial"/>
          <w:color w:val="000000"/>
          <w:spacing w:val="-2"/>
        </w:rPr>
        <w:t xml:space="preserve"> </w:t>
      </w:r>
      <w:proofErr w:type="spellStart"/>
      <w:r w:rsidRPr="003B172C">
        <w:rPr>
          <w:rFonts w:cs="Arial"/>
          <w:color w:val="000000"/>
          <w:spacing w:val="-2"/>
        </w:rPr>
        <w:t>воды</w:t>
      </w:r>
      <w:proofErr w:type="spellEnd"/>
    </w:p>
    <w:p w14:paraId="5C6BA89B"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Выключатель</w:t>
      </w:r>
      <w:proofErr w:type="spellEnd"/>
      <w:r w:rsidRPr="003B172C">
        <w:rPr>
          <w:rFonts w:cs="Arial"/>
          <w:color w:val="000000"/>
          <w:spacing w:val="-2"/>
        </w:rPr>
        <w:t xml:space="preserve"> On/off </w:t>
      </w:r>
    </w:p>
    <w:p w14:paraId="2930219E"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Аппарат</w:t>
      </w:r>
      <w:proofErr w:type="spellEnd"/>
      <w:r w:rsidRPr="003B172C">
        <w:rPr>
          <w:rFonts w:cs="Arial"/>
          <w:color w:val="000000"/>
          <w:spacing w:val="-2"/>
        </w:rPr>
        <w:t xml:space="preserve"> </w:t>
      </w:r>
      <w:proofErr w:type="spellStart"/>
      <w:r w:rsidRPr="003B172C">
        <w:rPr>
          <w:rFonts w:cs="Arial"/>
          <w:color w:val="000000"/>
          <w:spacing w:val="-2"/>
        </w:rPr>
        <w:t>высокого</w:t>
      </w:r>
      <w:proofErr w:type="spellEnd"/>
      <w:r w:rsidRPr="003B172C">
        <w:rPr>
          <w:rFonts w:cs="Arial"/>
          <w:color w:val="000000"/>
          <w:spacing w:val="-2"/>
        </w:rPr>
        <w:t xml:space="preserve"> </w:t>
      </w:r>
      <w:proofErr w:type="spellStart"/>
      <w:r w:rsidRPr="003B172C">
        <w:rPr>
          <w:rFonts w:cs="Arial"/>
          <w:color w:val="000000"/>
          <w:spacing w:val="-2"/>
        </w:rPr>
        <w:t>давления</w:t>
      </w:r>
      <w:proofErr w:type="spellEnd"/>
    </w:p>
    <w:p w14:paraId="36868609"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Штуцер</w:t>
      </w:r>
      <w:proofErr w:type="spellEnd"/>
      <w:r w:rsidRPr="003B172C">
        <w:rPr>
          <w:rFonts w:cs="Arial"/>
          <w:color w:val="000000"/>
          <w:spacing w:val="-2"/>
        </w:rPr>
        <w:t xml:space="preserve"> </w:t>
      </w:r>
      <w:proofErr w:type="spellStart"/>
      <w:r w:rsidRPr="003B172C">
        <w:rPr>
          <w:rFonts w:cs="Arial"/>
          <w:color w:val="000000"/>
          <w:spacing w:val="-2"/>
        </w:rPr>
        <w:t>высокого</w:t>
      </w:r>
      <w:proofErr w:type="spellEnd"/>
      <w:r w:rsidRPr="003B172C">
        <w:rPr>
          <w:rFonts w:cs="Arial"/>
          <w:color w:val="000000"/>
          <w:spacing w:val="-2"/>
        </w:rPr>
        <w:t xml:space="preserve"> </w:t>
      </w:r>
      <w:proofErr w:type="spellStart"/>
      <w:r w:rsidRPr="003B172C">
        <w:rPr>
          <w:rFonts w:cs="Arial"/>
          <w:color w:val="000000"/>
          <w:spacing w:val="-2"/>
        </w:rPr>
        <w:t>давления</w:t>
      </w:r>
      <w:proofErr w:type="spellEnd"/>
    </w:p>
    <w:p w14:paraId="61D0E6BA"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Транспортировочное</w:t>
      </w:r>
      <w:proofErr w:type="spellEnd"/>
      <w:r w:rsidRPr="003B172C">
        <w:rPr>
          <w:rFonts w:cs="Arial"/>
          <w:color w:val="000000"/>
          <w:spacing w:val="-2"/>
        </w:rPr>
        <w:t xml:space="preserve"> </w:t>
      </w:r>
      <w:proofErr w:type="spellStart"/>
      <w:r w:rsidRPr="003B172C">
        <w:rPr>
          <w:rFonts w:cs="Arial"/>
          <w:color w:val="000000"/>
          <w:spacing w:val="-2"/>
        </w:rPr>
        <w:t>колесо</w:t>
      </w:r>
      <w:proofErr w:type="spellEnd"/>
    </w:p>
    <w:p w14:paraId="26305725"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Регулируемая</w:t>
      </w:r>
      <w:proofErr w:type="spellEnd"/>
      <w:r w:rsidRPr="003B172C">
        <w:rPr>
          <w:rFonts w:cs="Arial"/>
          <w:color w:val="000000"/>
          <w:spacing w:val="-2"/>
        </w:rPr>
        <w:t xml:space="preserve"> </w:t>
      </w:r>
      <w:proofErr w:type="spellStart"/>
      <w:r w:rsidRPr="003B172C">
        <w:rPr>
          <w:rFonts w:cs="Arial"/>
          <w:color w:val="000000"/>
          <w:spacing w:val="-2"/>
        </w:rPr>
        <w:t>струйная</w:t>
      </w:r>
      <w:proofErr w:type="spellEnd"/>
      <w:r w:rsidRPr="003B172C">
        <w:rPr>
          <w:rFonts w:cs="Arial"/>
          <w:color w:val="000000"/>
          <w:spacing w:val="-2"/>
        </w:rPr>
        <w:t xml:space="preserve"> </w:t>
      </w:r>
      <w:proofErr w:type="spellStart"/>
      <w:r w:rsidRPr="003B172C">
        <w:rPr>
          <w:rFonts w:cs="Arial"/>
          <w:color w:val="000000"/>
          <w:spacing w:val="-2"/>
        </w:rPr>
        <w:t>трубка</w:t>
      </w:r>
      <w:proofErr w:type="spellEnd"/>
    </w:p>
    <w:p w14:paraId="278BFDA9" w14:textId="77777777" w:rsidR="003B172C" w:rsidRPr="003B172C" w:rsidRDefault="003B172C" w:rsidP="003B172C">
      <w:pPr>
        <w:pStyle w:val="af2"/>
        <w:numPr>
          <w:ilvl w:val="0"/>
          <w:numId w:val="34"/>
        </w:numPr>
        <w:tabs>
          <w:tab w:val="left" w:pos="709"/>
        </w:tabs>
        <w:autoSpaceDE w:val="0"/>
        <w:autoSpaceDN w:val="0"/>
        <w:adjustRightInd/>
        <w:spacing w:before="88" w:line="240" w:lineRule="auto"/>
        <w:ind w:left="284"/>
        <w:jc w:val="left"/>
        <w:textAlignment w:val="auto"/>
        <w:rPr>
          <w:rFonts w:cs="Arial"/>
          <w:color w:val="000000"/>
          <w:spacing w:val="-2"/>
        </w:rPr>
      </w:pPr>
      <w:proofErr w:type="spellStart"/>
      <w:r w:rsidRPr="003B172C">
        <w:rPr>
          <w:rFonts w:cs="Arial"/>
          <w:color w:val="000000"/>
          <w:spacing w:val="-2"/>
        </w:rPr>
        <w:t>Пистолет-распылитель</w:t>
      </w:r>
      <w:proofErr w:type="spellEnd"/>
    </w:p>
    <w:p w14:paraId="51A47CB0" w14:textId="77777777" w:rsidR="003B172C" w:rsidRPr="003B172C" w:rsidRDefault="003B172C" w:rsidP="003B172C">
      <w:pPr>
        <w:tabs>
          <w:tab w:val="left" w:pos="709"/>
        </w:tabs>
        <w:autoSpaceDE w:val="0"/>
        <w:autoSpaceDN w:val="0"/>
        <w:spacing w:before="88" w:line="240" w:lineRule="auto"/>
        <w:ind w:left="-76"/>
        <w:jc w:val="left"/>
        <w:rPr>
          <w:rFonts w:cs="Arial"/>
          <w:color w:val="000000"/>
          <w:spacing w:val="-2"/>
          <w:lang w:val="bg-BG"/>
        </w:rPr>
      </w:pPr>
    </w:p>
    <w:p w14:paraId="3A80172F" w14:textId="5F062636"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09F4D20B" w14:textId="02465875" w:rsidR="001E447E" w:rsidRDefault="00B761D1"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noProof/>
        </w:rPr>
        <w:drawing>
          <wp:anchor distT="0" distB="0" distL="114300" distR="114300" simplePos="0" relativeHeight="252173312" behindDoc="0" locked="0" layoutInCell="1" allowOverlap="1" wp14:anchorId="273A34BA" wp14:editId="52CC8E3A">
            <wp:simplePos x="0" y="0"/>
            <wp:positionH relativeFrom="column">
              <wp:posOffset>4416219</wp:posOffset>
            </wp:positionH>
            <wp:positionV relativeFrom="paragraph">
              <wp:posOffset>273685</wp:posOffset>
            </wp:positionV>
            <wp:extent cx="1146810" cy="2440305"/>
            <wp:effectExtent l="0" t="0" r="0" b="0"/>
            <wp:wrapNone/>
            <wp:docPr id="501" name="Picture 5">
              <a:extLst xmlns:a="http://schemas.openxmlformats.org/drawingml/2006/main">
                <a:ext uri="{FF2B5EF4-FFF2-40B4-BE49-F238E27FC236}">
                  <a16:creationId xmlns:a16="http://schemas.microsoft.com/office/drawing/2014/main" id="{3D0D0C62-24E0-A39E-E65D-5150A023D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D0C62-24E0-A39E-E65D-5150A023DC23}"/>
                        </a:ext>
                      </a:extLst>
                    </pic:cNvPr>
                    <pic:cNvPicPr>
                      <a:picLocks noChangeAspect="1"/>
                    </pic:cNvPicPr>
                  </pic:nvPicPr>
                  <pic:blipFill>
                    <a:blip r:embed="rId27" cstate="hqprint">
                      <a:extLst>
                        <a:ext uri="{28A0092B-C50C-407E-A947-70E740481C1C}">
                          <a14:useLocalDpi xmlns:a14="http://schemas.microsoft.com/office/drawing/2010/main"/>
                        </a:ext>
                      </a:extLst>
                    </a:blip>
                    <a:stretch>
                      <a:fillRect/>
                    </a:stretch>
                  </pic:blipFill>
                  <pic:spPr>
                    <a:xfrm>
                      <a:off x="0" y="0"/>
                      <a:ext cx="1146810" cy="2440305"/>
                    </a:xfrm>
                    <a:prstGeom prst="rect">
                      <a:avLst/>
                    </a:prstGeom>
                  </pic:spPr>
                </pic:pic>
              </a:graphicData>
            </a:graphic>
            <wp14:sizeRelH relativeFrom="page">
              <wp14:pctWidth>0</wp14:pctWidth>
            </wp14:sizeRelH>
            <wp14:sizeRelV relativeFrom="page">
              <wp14:pctHeight>0</wp14:pctHeight>
            </wp14:sizeRelV>
          </wp:anchor>
        </w:drawing>
      </w:r>
      <w:r w:rsidR="00D23F2A">
        <w:rPr>
          <w:b/>
          <w:bCs/>
          <w:sz w:val="28"/>
          <w:szCs w:val="28"/>
          <w:lang w:val="en-GB"/>
        </w:rPr>
        <w:t>HT</w:t>
      </w:r>
      <w:r w:rsidR="00D23F2A">
        <w:rPr>
          <w:b/>
          <w:bCs/>
          <w:sz w:val="28"/>
          <w:szCs w:val="28"/>
          <w:lang w:val="bg-BG"/>
        </w:rPr>
        <w:t>-</w:t>
      </w:r>
      <w:r w:rsidR="00D23F2A">
        <w:rPr>
          <w:b/>
          <w:bCs/>
          <w:sz w:val="28"/>
          <w:szCs w:val="28"/>
          <w:lang w:val="en-GB"/>
        </w:rPr>
        <w:t>HDR1600</w:t>
      </w:r>
      <w:r w:rsidR="00D23F2A">
        <w:rPr>
          <w:b/>
          <w:bCs/>
          <w:sz w:val="28"/>
          <w:szCs w:val="28"/>
          <w:lang w:val="en-GB"/>
        </w:rPr>
        <w:tab/>
      </w:r>
      <w:r w:rsidR="00D23F2A">
        <w:rPr>
          <w:b/>
          <w:bCs/>
          <w:sz w:val="28"/>
          <w:szCs w:val="28"/>
          <w:lang w:val="en-GB"/>
        </w:rPr>
        <w:tab/>
      </w:r>
      <w:r w:rsidR="00D23F2A">
        <w:rPr>
          <w:b/>
          <w:bCs/>
          <w:sz w:val="28"/>
          <w:szCs w:val="28"/>
          <w:lang w:val="en-GB"/>
        </w:rPr>
        <w:tab/>
      </w:r>
      <w:r w:rsidR="00D23F2A">
        <w:rPr>
          <w:b/>
          <w:bCs/>
          <w:sz w:val="28"/>
          <w:szCs w:val="28"/>
          <w:lang w:val="en-GB"/>
        </w:rPr>
        <w:tab/>
        <w:t>HT-HDR2000</w:t>
      </w:r>
    </w:p>
    <w:p w14:paraId="4DD9D59F" w14:textId="79A07764" w:rsidR="001E447E"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1680" behindDoc="0" locked="0" layoutInCell="1" allowOverlap="1" wp14:anchorId="24EB77AA" wp14:editId="45492470">
                <wp:simplePos x="0" y="0"/>
                <wp:positionH relativeFrom="column">
                  <wp:posOffset>-12700</wp:posOffset>
                </wp:positionH>
                <wp:positionV relativeFrom="paragraph">
                  <wp:posOffset>194310</wp:posOffset>
                </wp:positionV>
                <wp:extent cx="876300" cy="29210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876300" cy="292100"/>
                        </a:xfrm>
                        <a:prstGeom prst="rect">
                          <a:avLst/>
                        </a:prstGeom>
                        <a:solidFill>
                          <a:schemeClr val="lt1"/>
                        </a:solidFill>
                        <a:ln w="6350">
                          <a:noFill/>
                        </a:ln>
                      </wps:spPr>
                      <wps:txbx>
                        <w:txbxContent>
                          <w:p w14:paraId="1109FC44" w14:textId="77777777" w:rsidR="008B11E2" w:rsidRPr="0036322E" w:rsidRDefault="008B11E2" w:rsidP="00560CDF">
                            <w:pPr>
                              <w:rPr>
                                <w:lang w:val="bg-BG"/>
                              </w:rPr>
                            </w:pPr>
                            <w:r>
                              <w:rPr>
                                <w:lang w:val="bg-BG"/>
                              </w:rPr>
                              <w:t>Пистолет</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77AA" id="Text Box 498" o:spid="_x0000_s1054" type="#_x0000_t202" style="position:absolute;left:0;text-align:left;margin-left:-1pt;margin-top:15.3pt;width:69pt;height:2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" fillcolor="white [3201]" stroked="f" strokeweight=".5pt">
                <v:textbox>
                  <w:txbxContent>
                    <w:p w14:paraId="1109FC44" w14:textId="77777777" w:rsidR="008B11E2" w:rsidRPr="0036322E" w:rsidRDefault="008B11E2" w:rsidP="00560CDF">
                      <w:pPr>
                        <w:rPr>
                          <w:lang w:val="bg-BG"/>
                        </w:rPr>
                      </w:pPr>
                      <w:r>
                        <w:rPr>
                          <w:lang w:val="bg-BG"/>
                        </w:rPr>
                        <w:t>Пистолет</w:t>
                      </w:r>
                      <w:r w:rsidRPr="008C09DF">
                        <w:t xml:space="preserve"> </w:t>
                      </w:r>
                    </w:p>
                  </w:txbxContent>
                </v:textbox>
              </v:shape>
            </w:pict>
          </mc:Fallback>
        </mc:AlternateContent>
      </w:r>
      <w:r w:rsidR="00BF2A99" w:rsidRPr="00B55447">
        <w:rPr>
          <w:rFonts w:cs="Arial"/>
          <w:noProof/>
          <w:lang w:val="ru-RU"/>
        </w:rPr>
        <w:drawing>
          <wp:anchor distT="0" distB="0" distL="114300" distR="114300" simplePos="0" relativeHeight="252174336" behindDoc="0" locked="0" layoutInCell="1" allowOverlap="1" wp14:anchorId="0FE896B5" wp14:editId="2207B1BC">
            <wp:simplePos x="0" y="0"/>
            <wp:positionH relativeFrom="column">
              <wp:posOffset>1041400</wp:posOffset>
            </wp:positionH>
            <wp:positionV relativeFrom="paragraph">
              <wp:posOffset>136545</wp:posOffset>
            </wp:positionV>
            <wp:extent cx="877557" cy="2302852"/>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877557" cy="2302852"/>
                    </a:xfrm>
                    <a:prstGeom prst="rect">
                      <a:avLst/>
                    </a:prstGeom>
                  </pic:spPr>
                </pic:pic>
              </a:graphicData>
            </a:graphic>
            <wp14:sizeRelH relativeFrom="page">
              <wp14:pctWidth>0</wp14:pctWidth>
            </wp14:sizeRelH>
            <wp14:sizeRelV relativeFrom="page">
              <wp14:pctHeight>0</wp14:pctHeight>
            </wp14:sizeRelV>
          </wp:anchor>
        </w:drawing>
      </w:r>
      <w:r w:rsidR="00B761D1" w:rsidRPr="00BD5232">
        <w:rPr>
          <w:rFonts w:cs="Arial"/>
          <w:noProof/>
          <w:lang w:val="ru-RU"/>
        </w:rPr>
        <w:drawing>
          <wp:anchor distT="0" distB="0" distL="114300" distR="114300" simplePos="0" relativeHeight="252175360" behindDoc="0" locked="0" layoutInCell="1" allowOverlap="1" wp14:anchorId="008B927D" wp14:editId="1C3A32FF">
            <wp:simplePos x="0" y="0"/>
            <wp:positionH relativeFrom="column">
              <wp:posOffset>3302635</wp:posOffset>
            </wp:positionH>
            <wp:positionV relativeFrom="paragraph">
              <wp:posOffset>155318</wp:posOffset>
            </wp:positionV>
            <wp:extent cx="1012659" cy="2293034"/>
            <wp:effectExtent l="0" t="0" r="381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012659" cy="2293034"/>
                    </a:xfrm>
                    <a:prstGeom prst="rect">
                      <a:avLst/>
                    </a:prstGeom>
                  </pic:spPr>
                </pic:pic>
              </a:graphicData>
            </a:graphic>
            <wp14:sizeRelH relativeFrom="page">
              <wp14:pctWidth>0</wp14:pctWidth>
            </wp14:sizeRelH>
            <wp14:sizeRelV relativeFrom="page">
              <wp14:pctHeight>0</wp14:pctHeight>
            </wp14:sizeRelV>
          </wp:anchor>
        </w:drawing>
      </w:r>
    </w:p>
    <w:p w14:paraId="471D53BA" w14:textId="5968FC79" w:rsidR="001E447E" w:rsidRDefault="00B761D1"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noProof/>
        </w:rPr>
        <w:drawing>
          <wp:anchor distT="0" distB="0" distL="114300" distR="114300" simplePos="0" relativeHeight="252172288" behindDoc="0" locked="0" layoutInCell="1" allowOverlap="1" wp14:anchorId="6618FA77" wp14:editId="7FC30EDD">
            <wp:simplePos x="0" y="0"/>
            <wp:positionH relativeFrom="column">
              <wp:posOffset>1915160</wp:posOffset>
            </wp:positionH>
            <wp:positionV relativeFrom="paragraph">
              <wp:posOffset>179070</wp:posOffset>
            </wp:positionV>
            <wp:extent cx="1308100" cy="1955800"/>
            <wp:effectExtent l="0" t="0" r="0" b="0"/>
            <wp:wrapNone/>
            <wp:docPr id="500" name="Picture 1">
              <a:extLst xmlns:a="http://schemas.openxmlformats.org/drawingml/2006/main">
                <a:ext uri="{FF2B5EF4-FFF2-40B4-BE49-F238E27FC236}">
                  <a16:creationId xmlns:a16="http://schemas.microsoft.com/office/drawing/2014/main" id="{C880F2D8-DFA7-5041-B39F-C32C190B4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880F2D8-DFA7-5041-B39F-C32C190B4CFB}"/>
                        </a:ext>
                      </a:extLst>
                    </pic:cNvPr>
                    <pic:cNvPicPr>
                      <a:picLocks noChangeAspect="1"/>
                    </pic:cNvPicPr>
                  </pic:nvPicPr>
                  <pic:blipFill>
                    <a:blip r:embed="rId30" cstate="hqprint">
                      <a:extLst>
                        <a:ext uri="{28A0092B-C50C-407E-A947-70E740481C1C}">
                          <a14:useLocalDpi xmlns:a14="http://schemas.microsoft.com/office/drawing/2010/main"/>
                        </a:ext>
                      </a:extLst>
                    </a:blip>
                    <a:stretch>
                      <a:fillRect/>
                    </a:stretch>
                  </pic:blipFill>
                  <pic:spPr>
                    <a:xfrm>
                      <a:off x="0" y="0"/>
                      <a:ext cx="1308100" cy="1955800"/>
                    </a:xfrm>
                    <a:prstGeom prst="rect">
                      <a:avLst/>
                    </a:prstGeom>
                  </pic:spPr>
                </pic:pic>
              </a:graphicData>
            </a:graphic>
            <wp14:sizeRelH relativeFrom="page">
              <wp14:pctWidth>0</wp14:pctWidth>
            </wp14:sizeRelH>
            <wp14:sizeRelV relativeFrom="page">
              <wp14:pctHeight>0</wp14:pctHeight>
            </wp14:sizeRelV>
          </wp:anchor>
        </w:drawing>
      </w:r>
    </w:p>
    <w:p w14:paraId="702BF0F9" w14:textId="29D7AC18"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072D82DF" w14:textId="4B3ADA9A" w:rsidR="001E447E"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2704" behindDoc="0" locked="0" layoutInCell="1" allowOverlap="1" wp14:anchorId="44C71922" wp14:editId="64E8BF68">
                <wp:simplePos x="0" y="0"/>
                <wp:positionH relativeFrom="column">
                  <wp:posOffset>0</wp:posOffset>
                </wp:positionH>
                <wp:positionV relativeFrom="paragraph">
                  <wp:posOffset>88900</wp:posOffset>
                </wp:positionV>
                <wp:extent cx="876300" cy="3302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876300" cy="330200"/>
                        </a:xfrm>
                        <a:prstGeom prst="rect">
                          <a:avLst/>
                        </a:prstGeom>
                        <a:solidFill>
                          <a:schemeClr val="lt1"/>
                        </a:solidFill>
                        <a:ln w="6350">
                          <a:noFill/>
                        </a:ln>
                      </wps:spPr>
                      <wps:txbx>
                        <w:txbxContent>
                          <w:p w14:paraId="1F3302F3" w14:textId="77777777" w:rsidR="008B11E2" w:rsidRPr="0036322E" w:rsidRDefault="008B11E2" w:rsidP="00560CDF">
                            <w:pPr>
                              <w:rPr>
                                <w:lang w:val="bg-BG"/>
                              </w:rPr>
                            </w:pPr>
                            <w:r>
                              <w:rPr>
                                <w:lang w:val="bg-BG"/>
                              </w:rPr>
                              <w:t>Шланг</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1922" id="Text Box 499" o:spid="_x0000_s1055" type="#_x0000_t202" style="position:absolute;left:0;text-align:left;margin-left:0;margin-top:7pt;width:69pt;height:2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" fillcolor="white [3201]" stroked="f" strokeweight=".5pt">
                <v:textbox>
                  <w:txbxContent>
                    <w:p w14:paraId="1F3302F3" w14:textId="77777777" w:rsidR="008B11E2" w:rsidRPr="0036322E" w:rsidRDefault="008B11E2" w:rsidP="00560CDF">
                      <w:pPr>
                        <w:rPr>
                          <w:lang w:val="bg-BG"/>
                        </w:rPr>
                      </w:pPr>
                      <w:r>
                        <w:rPr>
                          <w:lang w:val="bg-BG"/>
                        </w:rPr>
                        <w:t>Шланг</w:t>
                      </w:r>
                      <w:r w:rsidRPr="008C09DF">
                        <w:t xml:space="preserve"> </w:t>
                      </w:r>
                    </w:p>
                  </w:txbxContent>
                </v:textbox>
              </v:shape>
            </w:pict>
          </mc:Fallback>
        </mc:AlternateContent>
      </w:r>
    </w:p>
    <w:p w14:paraId="0DF81A5A" w14:textId="5514969B" w:rsidR="001E447E"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3728" behindDoc="0" locked="0" layoutInCell="1" allowOverlap="1" wp14:anchorId="40832681" wp14:editId="5003F0D1">
                <wp:simplePos x="0" y="0"/>
                <wp:positionH relativeFrom="column">
                  <wp:posOffset>0</wp:posOffset>
                </wp:positionH>
                <wp:positionV relativeFrom="paragraph">
                  <wp:posOffset>205740</wp:posOffset>
                </wp:positionV>
                <wp:extent cx="1270000" cy="4826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6F06340E" w14:textId="77777777" w:rsidR="008B11E2" w:rsidRDefault="008B11E2" w:rsidP="00560CDF">
                            <w:pPr>
                              <w:rPr>
                                <w:lang w:val="bg-BG"/>
                              </w:rPr>
                            </w:pPr>
                            <w:r>
                              <w:rPr>
                                <w:lang w:val="bg-BG"/>
                              </w:rPr>
                              <w:t>Бут</w:t>
                            </w:r>
                            <w:r w:rsidRPr="008C09DF">
                              <w:t>ы</w:t>
                            </w:r>
                            <w:proofErr w:type="spellStart"/>
                            <w:r>
                              <w:rPr>
                                <w:lang w:val="bg-BG"/>
                              </w:rPr>
                              <w:t>лка</w:t>
                            </w:r>
                            <w:proofErr w:type="spellEnd"/>
                            <w:r>
                              <w:rPr>
                                <w:lang w:val="bg-BG"/>
                              </w:rPr>
                              <w:t xml:space="preserve"> </w:t>
                            </w:r>
                          </w:p>
                          <w:p w14:paraId="5C07E95C" w14:textId="77777777" w:rsidR="008B11E2" w:rsidRPr="00EB65CC" w:rsidRDefault="008B11E2" w:rsidP="00560CDF">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2681" id="Text Box 504" o:spid="_x0000_s1056" type="#_x0000_t202" style="position:absolute;left:0;text-align:left;margin-left:0;margin-top:16.2pt;width:100pt;height:3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" fillcolor="white [3201]" stroked="f" strokeweight=".5pt">
                <v:textbox>
                  <w:txbxContent>
                    <w:p w14:paraId="6F06340E" w14:textId="77777777" w:rsidR="008B11E2" w:rsidRDefault="008B11E2" w:rsidP="00560CDF">
                      <w:pPr>
                        <w:rPr>
                          <w:lang w:val="bg-BG"/>
                        </w:rPr>
                      </w:pPr>
                      <w:r>
                        <w:rPr>
                          <w:lang w:val="bg-BG"/>
                        </w:rPr>
                        <w:t>Бут</w:t>
                      </w:r>
                      <w:r w:rsidRPr="008C09DF">
                        <w:t>ы</w:t>
                      </w:r>
                      <w:proofErr w:type="spellStart"/>
                      <w:r>
                        <w:rPr>
                          <w:lang w:val="bg-BG"/>
                        </w:rPr>
                        <w:t>лка</w:t>
                      </w:r>
                      <w:proofErr w:type="spellEnd"/>
                      <w:r>
                        <w:rPr>
                          <w:lang w:val="bg-BG"/>
                        </w:rPr>
                        <w:t xml:space="preserve"> </w:t>
                      </w:r>
                    </w:p>
                    <w:p w14:paraId="5C07E95C" w14:textId="77777777" w:rsidR="008B11E2" w:rsidRPr="00EB65CC" w:rsidRDefault="008B11E2" w:rsidP="00560CDF">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v:textbox>
              </v:shape>
            </w:pict>
          </mc:Fallback>
        </mc:AlternateContent>
      </w:r>
      <w:r>
        <w:rPr>
          <w:rFonts w:cs="Arial"/>
          <w:noProof/>
          <w:lang w:val="ru-RU"/>
        </w:rPr>
        <mc:AlternateContent>
          <mc:Choice Requires="wps">
            <w:drawing>
              <wp:anchor distT="0" distB="0" distL="114300" distR="114300" simplePos="0" relativeHeight="252234752" behindDoc="0" locked="0" layoutInCell="1" allowOverlap="1" wp14:anchorId="12EC7D76" wp14:editId="423A5B51">
                <wp:simplePos x="0" y="0"/>
                <wp:positionH relativeFrom="column">
                  <wp:posOffset>-12700</wp:posOffset>
                </wp:positionH>
                <wp:positionV relativeFrom="paragraph">
                  <wp:posOffset>1169035</wp:posOffset>
                </wp:positionV>
                <wp:extent cx="1270000" cy="482600"/>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58987F5B" w14:textId="77777777" w:rsidR="008B11E2" w:rsidRDefault="008B11E2" w:rsidP="00560CDF">
                            <w:pPr>
                              <w:rPr>
                                <w:lang w:val="bg-BG"/>
                              </w:rPr>
                            </w:pPr>
                            <w:r>
                              <w:rPr>
                                <w:lang w:val="bg-BG"/>
                              </w:rPr>
                              <w:t>Турбо</w:t>
                            </w:r>
                          </w:p>
                          <w:p w14:paraId="6D5AA48A" w14:textId="77777777" w:rsidR="008B11E2" w:rsidRPr="00EB65CC" w:rsidRDefault="008B11E2" w:rsidP="00560CDF">
                            <w:pPr>
                              <w:rPr>
                                <w:lang w:val="bg-BG"/>
                              </w:rPr>
                            </w:pPr>
                            <w:proofErr w:type="spellStart"/>
                            <w:r>
                              <w:rPr>
                                <w:lang w:val="bg-BG"/>
                              </w:rPr>
                              <w:t>сопло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7D76" id="Text Box 507" o:spid="_x0000_s1057" type="#_x0000_t202" style="position:absolute;left:0;text-align:left;margin-left:-1pt;margin-top:92.05pt;width:100pt;height:3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" fillcolor="white [3201]" stroked="f" strokeweight=".5pt">
                <v:textbox>
                  <w:txbxContent>
                    <w:p w14:paraId="58987F5B" w14:textId="77777777" w:rsidR="008B11E2" w:rsidRDefault="008B11E2" w:rsidP="00560CDF">
                      <w:pPr>
                        <w:rPr>
                          <w:lang w:val="bg-BG"/>
                        </w:rPr>
                      </w:pPr>
                      <w:r>
                        <w:rPr>
                          <w:lang w:val="bg-BG"/>
                        </w:rPr>
                        <w:t>Турбо</w:t>
                      </w:r>
                    </w:p>
                    <w:p w14:paraId="6D5AA48A" w14:textId="77777777" w:rsidR="008B11E2" w:rsidRPr="00EB65CC" w:rsidRDefault="008B11E2" w:rsidP="00560CDF">
                      <w:pPr>
                        <w:rPr>
                          <w:lang w:val="bg-BG"/>
                        </w:rPr>
                      </w:pPr>
                      <w:proofErr w:type="spellStart"/>
                      <w:r>
                        <w:rPr>
                          <w:lang w:val="bg-BG"/>
                        </w:rPr>
                        <w:t>сопло</w:t>
                      </w:r>
                      <w:proofErr w:type="spellEnd"/>
                    </w:p>
                  </w:txbxContent>
                </v:textbox>
              </v:shape>
            </w:pict>
          </mc:Fallback>
        </mc:AlternateContent>
      </w:r>
    </w:p>
    <w:p w14:paraId="60227EBD" w14:textId="26651545"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0EEDC52C" w14:textId="52B1D8F0"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0BDC529F" w14:textId="3C06B6CC" w:rsidR="001E447E"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41920" behindDoc="1" locked="0" layoutInCell="1" allowOverlap="1" wp14:anchorId="689F8454" wp14:editId="4AA46AA6">
                <wp:simplePos x="0" y="0"/>
                <wp:positionH relativeFrom="column">
                  <wp:posOffset>0</wp:posOffset>
                </wp:positionH>
                <wp:positionV relativeFrom="paragraph">
                  <wp:posOffset>-635</wp:posOffset>
                </wp:positionV>
                <wp:extent cx="1270000" cy="4826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6E163E20"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616F957E" w14:textId="0556CD7F" w:rsidR="008B11E2" w:rsidRPr="00EB65CC" w:rsidRDefault="008B11E2" w:rsidP="00560CDF">
                            <w:pPr>
                              <w:rPr>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8454" id="Text Box 81" o:spid="_x0000_s1058" type="#_x0000_t202" style="position:absolute;left:0;text-align:left;margin-left:0;margin-top:-.05pt;width:100pt;height:38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" fillcolor="white [3201]" stroked="f" strokeweight=".5pt">
                <v:textbox>
                  <w:txbxContent>
                    <w:p w14:paraId="6E163E20"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616F957E" w14:textId="0556CD7F" w:rsidR="008B11E2" w:rsidRPr="00EB65CC" w:rsidRDefault="008B11E2" w:rsidP="00560CDF">
                      <w:pPr>
                        <w:rPr>
                          <w:lang w:val="bg-BG"/>
                        </w:rPr>
                      </w:pPr>
                    </w:p>
                  </w:txbxContent>
                </v:textbox>
              </v:shape>
            </w:pict>
          </mc:Fallback>
        </mc:AlternateContent>
      </w:r>
    </w:p>
    <w:p w14:paraId="0A220061" w14:textId="55753AB1"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0D596DA6" w14:textId="3AD02883"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5EAEEDB3" w14:textId="2FE786B0"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15E514C2" w14:textId="77777777" w:rsidR="001E447E" w:rsidRDefault="001E447E"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2C147FF3" w14:textId="0D300102" w:rsidR="001E447E"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b/>
          <w:bCs/>
          <w:sz w:val="28"/>
          <w:szCs w:val="28"/>
          <w:lang w:val="en-GB"/>
        </w:rPr>
        <w:tab/>
      </w:r>
      <w:r>
        <w:rPr>
          <w:b/>
          <w:bCs/>
          <w:sz w:val="28"/>
          <w:szCs w:val="28"/>
          <w:lang w:val="en-GB"/>
        </w:rPr>
        <w:tab/>
      </w:r>
      <w:r>
        <w:rPr>
          <w:b/>
          <w:bCs/>
          <w:sz w:val="28"/>
          <w:szCs w:val="28"/>
          <w:lang w:val="en-GB"/>
        </w:rPr>
        <w:tab/>
        <w:t>HT-HDR2400</w:t>
      </w:r>
      <w:r w:rsidR="00B761D1">
        <w:rPr>
          <w:b/>
          <w:bCs/>
          <w:sz w:val="28"/>
          <w:szCs w:val="28"/>
          <w:lang w:val="en-GB"/>
        </w:rPr>
        <w:tab/>
      </w:r>
      <w:r w:rsidR="00B761D1">
        <w:rPr>
          <w:b/>
          <w:bCs/>
          <w:sz w:val="28"/>
          <w:szCs w:val="28"/>
          <w:lang w:val="en-GB"/>
        </w:rPr>
        <w:tab/>
      </w:r>
      <w:r w:rsidR="00B761D1">
        <w:rPr>
          <w:b/>
          <w:bCs/>
          <w:sz w:val="28"/>
          <w:szCs w:val="28"/>
          <w:lang w:val="en-GB"/>
        </w:rPr>
        <w:tab/>
        <w:t>HT-HDR2400</w:t>
      </w:r>
    </w:p>
    <w:p w14:paraId="6204A082" w14:textId="02AC281F" w:rsidR="00D23F2A"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6800" behindDoc="0" locked="0" layoutInCell="1" allowOverlap="1" wp14:anchorId="52C4A405" wp14:editId="16A71FDD">
                <wp:simplePos x="0" y="0"/>
                <wp:positionH relativeFrom="column">
                  <wp:posOffset>-127000</wp:posOffset>
                </wp:positionH>
                <wp:positionV relativeFrom="paragraph">
                  <wp:posOffset>169545</wp:posOffset>
                </wp:positionV>
                <wp:extent cx="876300" cy="2921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876300" cy="292100"/>
                        </a:xfrm>
                        <a:prstGeom prst="rect">
                          <a:avLst/>
                        </a:prstGeom>
                        <a:solidFill>
                          <a:schemeClr val="lt1"/>
                        </a:solidFill>
                        <a:ln w="6350">
                          <a:noFill/>
                        </a:ln>
                      </wps:spPr>
                      <wps:txbx>
                        <w:txbxContent>
                          <w:p w14:paraId="539CB28E" w14:textId="77777777" w:rsidR="008B11E2" w:rsidRPr="0036322E" w:rsidRDefault="008B11E2" w:rsidP="00560CDF">
                            <w:pPr>
                              <w:rPr>
                                <w:lang w:val="bg-BG"/>
                              </w:rPr>
                            </w:pPr>
                            <w:r>
                              <w:rPr>
                                <w:lang w:val="bg-BG"/>
                              </w:rPr>
                              <w:t>Пистолет</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A405" id="Text Box 508" o:spid="_x0000_s1059" type="#_x0000_t202" style="position:absolute;left:0;text-align:left;margin-left:-10pt;margin-top:13.35pt;width:69pt;height:2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" fillcolor="white [3201]" stroked="f" strokeweight=".5pt">
                <v:textbox>
                  <w:txbxContent>
                    <w:p w14:paraId="539CB28E" w14:textId="77777777" w:rsidR="008B11E2" w:rsidRPr="0036322E" w:rsidRDefault="008B11E2" w:rsidP="00560CDF">
                      <w:pPr>
                        <w:rPr>
                          <w:lang w:val="bg-BG"/>
                        </w:rPr>
                      </w:pPr>
                      <w:r>
                        <w:rPr>
                          <w:lang w:val="bg-BG"/>
                        </w:rPr>
                        <w:t>Пистолет</w:t>
                      </w:r>
                      <w:r w:rsidRPr="008C09DF">
                        <w:t xml:space="preserve"> </w:t>
                      </w:r>
                    </w:p>
                  </w:txbxContent>
                </v:textbox>
              </v:shape>
            </w:pict>
          </mc:Fallback>
        </mc:AlternateContent>
      </w:r>
      <w:r w:rsidRPr="00BD5232">
        <w:rPr>
          <w:rFonts w:cs="Arial"/>
          <w:noProof/>
          <w:lang w:val="ru-RU"/>
        </w:rPr>
        <w:drawing>
          <wp:anchor distT="0" distB="0" distL="114300" distR="114300" simplePos="0" relativeHeight="252178432" behindDoc="0" locked="0" layoutInCell="1" allowOverlap="1" wp14:anchorId="5CBFA684" wp14:editId="07A6B4CE">
            <wp:simplePos x="0" y="0"/>
            <wp:positionH relativeFrom="column">
              <wp:posOffset>804545</wp:posOffset>
            </wp:positionH>
            <wp:positionV relativeFrom="paragraph">
              <wp:posOffset>118488</wp:posOffset>
            </wp:positionV>
            <wp:extent cx="1012659" cy="2293034"/>
            <wp:effectExtent l="0" t="0" r="381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012659" cy="2293034"/>
                    </a:xfrm>
                    <a:prstGeom prst="rect">
                      <a:avLst/>
                    </a:prstGeom>
                  </pic:spPr>
                </pic:pic>
              </a:graphicData>
            </a:graphic>
            <wp14:sizeRelH relativeFrom="page">
              <wp14:pctWidth>0</wp14:pctWidth>
            </wp14:sizeRelH>
            <wp14:sizeRelV relativeFrom="page">
              <wp14:pctHeight>0</wp14:pctHeight>
            </wp14:sizeRelV>
          </wp:anchor>
        </w:drawing>
      </w:r>
      <w:r w:rsidR="00BF2A99">
        <w:rPr>
          <w:noProof/>
        </w:rPr>
        <w:drawing>
          <wp:anchor distT="0" distB="0" distL="114300" distR="114300" simplePos="0" relativeHeight="252177408" behindDoc="0" locked="0" layoutInCell="1" allowOverlap="1" wp14:anchorId="282FB379" wp14:editId="74EE0FC2">
            <wp:simplePos x="0" y="0"/>
            <wp:positionH relativeFrom="column">
              <wp:posOffset>1900555</wp:posOffset>
            </wp:positionH>
            <wp:positionV relativeFrom="paragraph">
              <wp:posOffset>170815</wp:posOffset>
            </wp:positionV>
            <wp:extent cx="1144905" cy="2221230"/>
            <wp:effectExtent l="0" t="0" r="0" b="1270"/>
            <wp:wrapNone/>
            <wp:docPr id="505" name="Picture 6">
              <a:extLst xmlns:a="http://schemas.openxmlformats.org/drawingml/2006/main">
                <a:ext uri="{FF2B5EF4-FFF2-40B4-BE49-F238E27FC236}">
                  <a16:creationId xmlns:a16="http://schemas.microsoft.com/office/drawing/2014/main" id="{029D8E57-EE0C-91DA-DC92-38150F3E4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29D8E57-EE0C-91DA-DC92-38150F3E4C28}"/>
                        </a:ext>
                      </a:extLst>
                    </pic:cNvPr>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1144905" cy="2221230"/>
                    </a:xfrm>
                    <a:prstGeom prst="rect">
                      <a:avLst/>
                    </a:prstGeom>
                  </pic:spPr>
                </pic:pic>
              </a:graphicData>
            </a:graphic>
            <wp14:sizeRelH relativeFrom="page">
              <wp14:pctWidth>0</wp14:pctWidth>
            </wp14:sizeRelH>
            <wp14:sizeRelV relativeFrom="page">
              <wp14:pctHeight>0</wp14:pctHeight>
            </wp14:sizeRelV>
          </wp:anchor>
        </w:drawing>
      </w:r>
      <w:r w:rsidR="00BF2A99" w:rsidRPr="00BD5232">
        <w:rPr>
          <w:rFonts w:cs="Arial"/>
          <w:noProof/>
          <w:color w:val="000000"/>
          <w:szCs w:val="21"/>
          <w:lang w:val="ru-RU"/>
        </w:rPr>
        <w:drawing>
          <wp:anchor distT="0" distB="0" distL="114300" distR="114300" simplePos="0" relativeHeight="252195840" behindDoc="0" locked="0" layoutInCell="1" allowOverlap="1" wp14:anchorId="6E4A1D62" wp14:editId="777C4446">
            <wp:simplePos x="0" y="0"/>
            <wp:positionH relativeFrom="column">
              <wp:posOffset>3133725</wp:posOffset>
            </wp:positionH>
            <wp:positionV relativeFrom="paragraph">
              <wp:posOffset>170180</wp:posOffset>
            </wp:positionV>
            <wp:extent cx="883285" cy="2221230"/>
            <wp:effectExtent l="0" t="0" r="5715" b="1270"/>
            <wp:wrapNone/>
            <wp:docPr id="135" name="Picture 1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picture containing text&#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883285" cy="2221230"/>
                    </a:xfrm>
                    <a:prstGeom prst="rect">
                      <a:avLst/>
                    </a:prstGeom>
                  </pic:spPr>
                </pic:pic>
              </a:graphicData>
            </a:graphic>
            <wp14:sizeRelH relativeFrom="page">
              <wp14:pctWidth>0</wp14:pctWidth>
            </wp14:sizeRelH>
            <wp14:sizeRelV relativeFrom="page">
              <wp14:pctHeight>0</wp14:pctHeight>
            </wp14:sizeRelV>
          </wp:anchor>
        </w:drawing>
      </w:r>
      <w:r w:rsidR="00B761D1">
        <w:rPr>
          <w:noProof/>
        </w:rPr>
        <mc:AlternateContent>
          <mc:Choice Requires="wpg">
            <w:drawing>
              <wp:anchor distT="0" distB="0" distL="114300" distR="114300" simplePos="0" relativeHeight="252194816" behindDoc="0" locked="0" layoutInCell="1" allowOverlap="1" wp14:anchorId="30FB466B" wp14:editId="50F23B9E">
                <wp:simplePos x="0" y="0"/>
                <wp:positionH relativeFrom="column">
                  <wp:posOffset>4185285</wp:posOffset>
                </wp:positionH>
                <wp:positionV relativeFrom="paragraph">
                  <wp:posOffset>172720</wp:posOffset>
                </wp:positionV>
                <wp:extent cx="1378097" cy="2405380"/>
                <wp:effectExtent l="0" t="0" r="6350" b="0"/>
                <wp:wrapNone/>
                <wp:docPr id="122" name="Group 17"/>
                <wp:cNvGraphicFramePr/>
                <a:graphic xmlns:a="http://schemas.openxmlformats.org/drawingml/2006/main">
                  <a:graphicData uri="http://schemas.microsoft.com/office/word/2010/wordprocessingGroup">
                    <wpg:wgp>
                      <wpg:cNvGrpSpPr/>
                      <wpg:grpSpPr>
                        <a:xfrm>
                          <a:off x="0" y="0"/>
                          <a:ext cx="1378097" cy="2405380"/>
                          <a:chOff x="0" y="0"/>
                          <a:chExt cx="2191859" cy="4517136"/>
                        </a:xfrm>
                      </wpg:grpSpPr>
                      <pic:pic xmlns:pic="http://schemas.openxmlformats.org/drawingml/2006/picture">
                        <pic:nvPicPr>
                          <pic:cNvPr id="130" name="Picture 130"/>
                          <pic:cNvPicPr>
                            <a:picLocks noChangeAspect="1" noChangeArrowheads="1"/>
                          </pic:cNvPicPr>
                        </pic:nvPicPr>
                        <pic:blipFill>
                          <a:blip r:embed="rId32"/>
                          <a:srcRect/>
                          <a:stretch>
                            <a:fillRect/>
                          </a:stretch>
                        </pic:blipFill>
                        <pic:spPr bwMode="auto">
                          <a:xfrm>
                            <a:off x="0" y="0"/>
                            <a:ext cx="2191859" cy="4517136"/>
                          </a:xfrm>
                          <a:prstGeom prst="rect">
                            <a:avLst/>
                          </a:prstGeom>
                          <a:noFill/>
                          <a:ln w="1">
                            <a:noFill/>
                            <a:miter lim="800000"/>
                            <a:headEnd/>
                            <a:tailEnd type="none" w="med" len="med"/>
                          </a:ln>
                          <a:effectLst/>
                        </pic:spPr>
                      </pic:pic>
                      <pic:pic xmlns:pic="http://schemas.openxmlformats.org/drawingml/2006/picture">
                        <pic:nvPicPr>
                          <pic:cNvPr id="133" name="Picture 133"/>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1081314" y="3004456"/>
                            <a:ext cx="478923" cy="33110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DA2B0D4" id="Group 17" o:spid="_x0000_s1026" style="position:absolute;margin-left:329.55pt;margin-top:13.6pt;width:108.5pt;height:189.4pt;z-index:252194816;mso-width-relative:margin;mso-height-relative:margin" coordsize="21918,4517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">
                <v:shape id="Picture 130" o:spid="_x0000_s1027" type="#_x0000_t75" style="position:absolute;width:21918;height:45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" strokeweight=".`mm">
                  <v:imagedata r:id="rId63" o:title=""/>
                </v:shape>
                <v:shape id="Picture 133" o:spid="_x0000_s1028" type="#_x0000_t75" style="position:absolute;left:10813;top:30044;width:4789;height:3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">
                  <v:imagedata r:id="rId64" o:title=""/>
                </v:shape>
              </v:group>
            </w:pict>
          </mc:Fallback>
        </mc:AlternateContent>
      </w:r>
    </w:p>
    <w:p w14:paraId="2EFED950" w14:textId="6B822B38" w:rsidR="00D23F2A"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120DBF38" w14:textId="661A0C19" w:rsidR="00D23F2A"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7824" behindDoc="0" locked="0" layoutInCell="1" allowOverlap="1" wp14:anchorId="7C30B613" wp14:editId="6B5FC0F5">
                <wp:simplePos x="0" y="0"/>
                <wp:positionH relativeFrom="column">
                  <wp:posOffset>-127000</wp:posOffset>
                </wp:positionH>
                <wp:positionV relativeFrom="paragraph">
                  <wp:posOffset>251460</wp:posOffset>
                </wp:positionV>
                <wp:extent cx="876300" cy="330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76300" cy="330200"/>
                        </a:xfrm>
                        <a:prstGeom prst="rect">
                          <a:avLst/>
                        </a:prstGeom>
                        <a:solidFill>
                          <a:schemeClr val="lt1"/>
                        </a:solidFill>
                        <a:ln w="6350">
                          <a:noFill/>
                        </a:ln>
                      </wps:spPr>
                      <wps:txbx>
                        <w:txbxContent>
                          <w:p w14:paraId="29E69144" w14:textId="77777777" w:rsidR="008B11E2" w:rsidRPr="0036322E" w:rsidRDefault="008B11E2" w:rsidP="00560CDF">
                            <w:pPr>
                              <w:rPr>
                                <w:lang w:val="bg-BG"/>
                              </w:rPr>
                            </w:pPr>
                            <w:r>
                              <w:rPr>
                                <w:lang w:val="bg-BG"/>
                              </w:rPr>
                              <w:t>Шланг</w:t>
                            </w:r>
                            <w:r w:rsidRPr="008C09D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B613" id="Text Box 65" o:spid="_x0000_s1060" type="#_x0000_t202" style="position:absolute;left:0;text-align:left;margin-left:-10pt;margin-top:19.8pt;width:69pt;height:2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" fillcolor="white [3201]" stroked="f" strokeweight=".5pt">
                <v:textbox>
                  <w:txbxContent>
                    <w:p w14:paraId="29E69144" w14:textId="77777777" w:rsidR="008B11E2" w:rsidRPr="0036322E" w:rsidRDefault="008B11E2" w:rsidP="00560CDF">
                      <w:pPr>
                        <w:rPr>
                          <w:lang w:val="bg-BG"/>
                        </w:rPr>
                      </w:pPr>
                      <w:r>
                        <w:rPr>
                          <w:lang w:val="bg-BG"/>
                        </w:rPr>
                        <w:t>Шланг</w:t>
                      </w:r>
                      <w:r w:rsidRPr="008C09DF">
                        <w:t xml:space="preserve"> </w:t>
                      </w:r>
                    </w:p>
                  </w:txbxContent>
                </v:textbox>
              </v:shape>
            </w:pict>
          </mc:Fallback>
        </mc:AlternateContent>
      </w:r>
    </w:p>
    <w:p w14:paraId="693B59DF" w14:textId="6BB1714F" w:rsidR="00D23F2A"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35A07579" w14:textId="3E5CABC9" w:rsidR="00D23F2A"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8848" behindDoc="0" locked="0" layoutInCell="1" allowOverlap="1" wp14:anchorId="0CFBD4AE" wp14:editId="24DAD109">
                <wp:simplePos x="0" y="0"/>
                <wp:positionH relativeFrom="column">
                  <wp:posOffset>-104775</wp:posOffset>
                </wp:positionH>
                <wp:positionV relativeFrom="paragraph">
                  <wp:posOffset>144145</wp:posOffset>
                </wp:positionV>
                <wp:extent cx="977900" cy="4826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77900" cy="482600"/>
                        </a:xfrm>
                        <a:prstGeom prst="rect">
                          <a:avLst/>
                        </a:prstGeom>
                        <a:solidFill>
                          <a:schemeClr val="lt1"/>
                        </a:solidFill>
                        <a:ln w="6350">
                          <a:noFill/>
                        </a:ln>
                      </wps:spPr>
                      <wps:txbx>
                        <w:txbxContent>
                          <w:p w14:paraId="2700BB7F" w14:textId="77777777" w:rsidR="008B11E2" w:rsidRDefault="008B11E2" w:rsidP="00560CDF">
                            <w:pPr>
                              <w:rPr>
                                <w:lang w:val="bg-BG"/>
                              </w:rPr>
                            </w:pPr>
                            <w:r>
                              <w:rPr>
                                <w:lang w:val="bg-BG"/>
                              </w:rPr>
                              <w:t>Бут</w:t>
                            </w:r>
                            <w:r w:rsidRPr="008C09DF">
                              <w:t>ы</w:t>
                            </w:r>
                            <w:proofErr w:type="spellStart"/>
                            <w:r>
                              <w:rPr>
                                <w:lang w:val="bg-BG"/>
                              </w:rPr>
                              <w:t>лка</w:t>
                            </w:r>
                            <w:proofErr w:type="spellEnd"/>
                            <w:r>
                              <w:rPr>
                                <w:lang w:val="bg-BG"/>
                              </w:rPr>
                              <w:t xml:space="preserve"> </w:t>
                            </w:r>
                          </w:p>
                          <w:p w14:paraId="6225BB52" w14:textId="77777777" w:rsidR="008B11E2" w:rsidRPr="00EB65CC" w:rsidRDefault="008B11E2" w:rsidP="00560CDF">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D4AE" id="Text Box 77" o:spid="_x0000_s1061" type="#_x0000_t202" style="position:absolute;left:0;text-align:left;margin-left:-8.25pt;margin-top:11.35pt;width:77pt;height:3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" fillcolor="white [3201]" stroked="f" strokeweight=".5pt">
                <v:textbox>
                  <w:txbxContent>
                    <w:p w14:paraId="2700BB7F" w14:textId="77777777" w:rsidR="008B11E2" w:rsidRDefault="008B11E2" w:rsidP="00560CDF">
                      <w:pPr>
                        <w:rPr>
                          <w:lang w:val="bg-BG"/>
                        </w:rPr>
                      </w:pPr>
                      <w:r>
                        <w:rPr>
                          <w:lang w:val="bg-BG"/>
                        </w:rPr>
                        <w:t>Бут</w:t>
                      </w:r>
                      <w:r w:rsidRPr="008C09DF">
                        <w:t>ы</w:t>
                      </w:r>
                      <w:proofErr w:type="spellStart"/>
                      <w:r>
                        <w:rPr>
                          <w:lang w:val="bg-BG"/>
                        </w:rPr>
                        <w:t>лка</w:t>
                      </w:r>
                      <w:proofErr w:type="spellEnd"/>
                      <w:r>
                        <w:rPr>
                          <w:lang w:val="bg-BG"/>
                        </w:rPr>
                        <w:t xml:space="preserve"> </w:t>
                      </w:r>
                    </w:p>
                    <w:p w14:paraId="6225BB52" w14:textId="77777777" w:rsidR="008B11E2" w:rsidRPr="00EB65CC" w:rsidRDefault="008B11E2" w:rsidP="00560CDF">
                      <w:pPr>
                        <w:rPr>
                          <w:lang w:val="bg-BG"/>
                        </w:rPr>
                      </w:pPr>
                      <w:proofErr w:type="spellStart"/>
                      <w:r>
                        <w:rPr>
                          <w:lang w:val="bg-BG"/>
                        </w:rPr>
                        <w:t>дла</w:t>
                      </w:r>
                      <w:proofErr w:type="spellEnd"/>
                      <w:r>
                        <w:rPr>
                          <w:lang w:val="bg-BG"/>
                        </w:rPr>
                        <w:t xml:space="preserve"> </w:t>
                      </w:r>
                      <w:proofErr w:type="spellStart"/>
                      <w:r w:rsidRPr="008C09DF">
                        <w:t>мыл</w:t>
                      </w:r>
                      <w:proofErr w:type="spellEnd"/>
                      <w:r>
                        <w:rPr>
                          <w:lang w:val="bg-BG"/>
                        </w:rPr>
                        <w:t>ом</w:t>
                      </w:r>
                    </w:p>
                  </w:txbxContent>
                </v:textbox>
              </v:shape>
            </w:pict>
          </mc:Fallback>
        </mc:AlternateContent>
      </w:r>
      <w:r w:rsidR="00992F68">
        <w:rPr>
          <w:rFonts w:cs="Arial"/>
          <w:noProof/>
          <w:lang w:val="ru-RU"/>
        </w:rPr>
        <mc:AlternateContent>
          <mc:Choice Requires="wps">
            <w:drawing>
              <wp:anchor distT="0" distB="0" distL="114300" distR="114300" simplePos="0" relativeHeight="252211200" behindDoc="0" locked="0" layoutInCell="1" allowOverlap="1" wp14:anchorId="7D41652A" wp14:editId="412F51D6">
                <wp:simplePos x="0" y="0"/>
                <wp:positionH relativeFrom="column">
                  <wp:posOffset>3044190</wp:posOffset>
                </wp:positionH>
                <wp:positionV relativeFrom="paragraph">
                  <wp:posOffset>137795</wp:posOffset>
                </wp:positionV>
                <wp:extent cx="1270000" cy="658591"/>
                <wp:effectExtent l="0" t="0" r="0" b="1905"/>
                <wp:wrapNone/>
                <wp:docPr id="484" name="Text Box 484"/>
                <wp:cNvGraphicFramePr/>
                <a:graphic xmlns:a="http://schemas.openxmlformats.org/drawingml/2006/main">
                  <a:graphicData uri="http://schemas.microsoft.com/office/word/2010/wordprocessingShape">
                    <wps:wsp>
                      <wps:cNvSpPr txBox="1"/>
                      <wps:spPr>
                        <a:xfrm>
                          <a:off x="0" y="0"/>
                          <a:ext cx="1270000" cy="658591"/>
                        </a:xfrm>
                        <a:prstGeom prst="rect">
                          <a:avLst/>
                        </a:prstGeom>
                        <a:solidFill>
                          <a:schemeClr val="lt1"/>
                        </a:solidFill>
                        <a:ln w="6350">
                          <a:noFill/>
                        </a:ln>
                      </wps:spPr>
                      <wps:txbx>
                        <w:txbxContent>
                          <w:p w14:paraId="241614F3" w14:textId="77777777" w:rsidR="008B11E2" w:rsidRDefault="008B11E2" w:rsidP="00992F68">
                            <w:proofErr w:type="spellStart"/>
                            <w:r w:rsidRPr="008C09DF">
                              <w:t>встроенный</w:t>
                            </w:r>
                            <w:proofErr w:type="spellEnd"/>
                            <w:r w:rsidRPr="008C09DF">
                              <w:t xml:space="preserve"> </w:t>
                            </w:r>
                            <w:proofErr w:type="spellStart"/>
                            <w:r w:rsidRPr="008C09DF">
                              <w:t>мыльный</w:t>
                            </w:r>
                            <w:proofErr w:type="spellEnd"/>
                            <w:r w:rsidRPr="008C09DF">
                              <w:t xml:space="preserve"> </w:t>
                            </w:r>
                            <w:proofErr w:type="spellStart"/>
                            <w:r w:rsidRPr="008C09DF">
                              <w:t>флакон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652A" id="Text Box 484" o:spid="_x0000_s1062" type="#_x0000_t202" style="position:absolute;left:0;text-align:left;margin-left:239.7pt;margin-top:10.85pt;width:100pt;height:51.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" fillcolor="white [3201]" stroked="f" strokeweight=".5pt">
                <v:textbox>
                  <w:txbxContent>
                    <w:p w14:paraId="241614F3" w14:textId="77777777" w:rsidR="008B11E2" w:rsidRDefault="008B11E2" w:rsidP="00992F68">
                      <w:proofErr w:type="spellStart"/>
                      <w:r w:rsidRPr="008C09DF">
                        <w:t>встроенный</w:t>
                      </w:r>
                      <w:proofErr w:type="spellEnd"/>
                      <w:r w:rsidRPr="008C09DF">
                        <w:t xml:space="preserve"> </w:t>
                      </w:r>
                      <w:proofErr w:type="spellStart"/>
                      <w:r w:rsidRPr="008C09DF">
                        <w:t>мыльный</w:t>
                      </w:r>
                      <w:proofErr w:type="spellEnd"/>
                      <w:r w:rsidRPr="008C09DF">
                        <w:t xml:space="preserve"> </w:t>
                      </w:r>
                      <w:proofErr w:type="spellStart"/>
                      <w:r w:rsidRPr="008C09DF">
                        <w:t>флакон</w:t>
                      </w:r>
                      <w:proofErr w:type="spellEnd"/>
                    </w:p>
                  </w:txbxContent>
                </v:textbox>
              </v:shape>
            </w:pict>
          </mc:Fallback>
        </mc:AlternateContent>
      </w:r>
    </w:p>
    <w:p w14:paraId="6A05DB8C" w14:textId="765744D9" w:rsidR="00D23F2A"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76958921" w14:textId="1A417284" w:rsidR="00D23F2A"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43968" behindDoc="1" locked="0" layoutInCell="1" allowOverlap="1" wp14:anchorId="71F0414A" wp14:editId="5F6AAA1B">
                <wp:simplePos x="0" y="0"/>
                <wp:positionH relativeFrom="column">
                  <wp:posOffset>-152400</wp:posOffset>
                </wp:positionH>
                <wp:positionV relativeFrom="paragraph">
                  <wp:posOffset>225425</wp:posOffset>
                </wp:positionV>
                <wp:extent cx="1270000" cy="4826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noFill/>
                        </a:ln>
                      </wps:spPr>
                      <wps:txbx>
                        <w:txbxContent>
                          <w:p w14:paraId="31FC944A"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23295BFB" w14:textId="312D4D55" w:rsidR="008B11E2" w:rsidRPr="00EB65CC" w:rsidRDefault="008B11E2" w:rsidP="00560CDF">
                            <w:pPr>
                              <w:rPr>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414A" id="Text Box 82" o:spid="_x0000_s1063" type="#_x0000_t202" style="position:absolute;left:0;text-align:left;margin-left:-12pt;margin-top:17.75pt;width:100pt;height:38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" fillcolor="white [3201]" stroked="f" strokeweight=".5pt">
                <v:textbox>
                  <w:txbxContent>
                    <w:p w14:paraId="31FC944A" w14:textId="77777777" w:rsidR="0018494A" w:rsidRPr="00EB65CC" w:rsidRDefault="0018494A" w:rsidP="0018494A">
                      <w:pPr>
                        <w:rPr>
                          <w:lang w:val="bg-BG"/>
                        </w:rPr>
                      </w:pPr>
                      <w:proofErr w:type="spellStart"/>
                      <w:r>
                        <w:rPr>
                          <w:lang w:val="bg-BG"/>
                        </w:rPr>
                        <w:t>Коннектор</w:t>
                      </w:r>
                      <w:proofErr w:type="spellEnd"/>
                      <w:r>
                        <w:rPr>
                          <w:lang w:val="bg-BG"/>
                        </w:rPr>
                        <w:t xml:space="preserve"> </w:t>
                      </w:r>
                      <w:proofErr w:type="spellStart"/>
                      <w:r>
                        <w:rPr>
                          <w:lang w:val="bg-BG"/>
                        </w:rPr>
                        <w:t>водный</w:t>
                      </w:r>
                      <w:proofErr w:type="spellEnd"/>
                    </w:p>
                    <w:p w14:paraId="23295BFB" w14:textId="312D4D55" w:rsidR="008B11E2" w:rsidRPr="00EB65CC" w:rsidRDefault="008B11E2" w:rsidP="00560CDF">
                      <w:pPr>
                        <w:rPr>
                          <w:lang w:val="bg-BG"/>
                        </w:rPr>
                      </w:pPr>
                    </w:p>
                  </w:txbxContent>
                </v:textbox>
              </v:shape>
            </w:pict>
          </mc:Fallback>
        </mc:AlternateContent>
      </w:r>
    </w:p>
    <w:p w14:paraId="53016553" w14:textId="58AA59BC" w:rsidR="00D23F2A"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41D0A03B" w14:textId="77EDAEC8" w:rsidR="00D23F2A" w:rsidRDefault="00560CDF"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r>
        <w:rPr>
          <w:rFonts w:cs="Arial"/>
          <w:noProof/>
          <w:lang w:val="ru-RU"/>
        </w:rPr>
        <mc:AlternateContent>
          <mc:Choice Requires="wps">
            <w:drawing>
              <wp:anchor distT="0" distB="0" distL="114300" distR="114300" simplePos="0" relativeHeight="252239872" behindDoc="0" locked="0" layoutInCell="1" allowOverlap="1" wp14:anchorId="0293D6FA" wp14:editId="11C6D119">
                <wp:simplePos x="0" y="0"/>
                <wp:positionH relativeFrom="column">
                  <wp:posOffset>-104775</wp:posOffset>
                </wp:positionH>
                <wp:positionV relativeFrom="paragraph">
                  <wp:posOffset>180975</wp:posOffset>
                </wp:positionV>
                <wp:extent cx="762000" cy="4826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762000" cy="482600"/>
                        </a:xfrm>
                        <a:prstGeom prst="rect">
                          <a:avLst/>
                        </a:prstGeom>
                        <a:solidFill>
                          <a:schemeClr val="lt1"/>
                        </a:solidFill>
                        <a:ln w="6350">
                          <a:noFill/>
                        </a:ln>
                      </wps:spPr>
                      <wps:txbx>
                        <w:txbxContent>
                          <w:p w14:paraId="1FD6A8C3" w14:textId="77777777" w:rsidR="008B11E2" w:rsidRDefault="008B11E2" w:rsidP="00560CDF">
                            <w:pPr>
                              <w:rPr>
                                <w:lang w:val="bg-BG"/>
                              </w:rPr>
                            </w:pPr>
                            <w:r>
                              <w:rPr>
                                <w:lang w:val="bg-BG"/>
                              </w:rPr>
                              <w:t>Турбо</w:t>
                            </w:r>
                          </w:p>
                          <w:p w14:paraId="091515E3" w14:textId="77777777" w:rsidR="008B11E2" w:rsidRPr="00EB65CC" w:rsidRDefault="008B11E2" w:rsidP="00560CDF">
                            <w:pPr>
                              <w:rPr>
                                <w:lang w:val="bg-BG"/>
                              </w:rPr>
                            </w:pPr>
                            <w:proofErr w:type="spellStart"/>
                            <w:r>
                              <w:rPr>
                                <w:lang w:val="bg-BG"/>
                              </w:rPr>
                              <w:t>сопло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D6FA" id="Text Box 79" o:spid="_x0000_s1064" type="#_x0000_t202" style="position:absolute;left:0;text-align:left;margin-left:-8.25pt;margin-top:14.25pt;width:60pt;height:3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" fillcolor="white [3201]" stroked="f" strokeweight=".5pt">
                <v:textbox>
                  <w:txbxContent>
                    <w:p w14:paraId="1FD6A8C3" w14:textId="77777777" w:rsidR="008B11E2" w:rsidRDefault="008B11E2" w:rsidP="00560CDF">
                      <w:pPr>
                        <w:rPr>
                          <w:lang w:val="bg-BG"/>
                        </w:rPr>
                      </w:pPr>
                      <w:r>
                        <w:rPr>
                          <w:lang w:val="bg-BG"/>
                        </w:rPr>
                        <w:t>Турбо</w:t>
                      </w:r>
                    </w:p>
                    <w:p w14:paraId="091515E3" w14:textId="77777777" w:rsidR="008B11E2" w:rsidRPr="00EB65CC" w:rsidRDefault="008B11E2" w:rsidP="00560CDF">
                      <w:pPr>
                        <w:rPr>
                          <w:lang w:val="bg-BG"/>
                        </w:rPr>
                      </w:pPr>
                      <w:proofErr w:type="spellStart"/>
                      <w:r>
                        <w:rPr>
                          <w:lang w:val="bg-BG"/>
                        </w:rPr>
                        <w:t>сопло</w:t>
                      </w:r>
                      <w:proofErr w:type="spellEnd"/>
                    </w:p>
                  </w:txbxContent>
                </v:textbox>
              </v:shape>
            </w:pict>
          </mc:Fallback>
        </mc:AlternateContent>
      </w:r>
    </w:p>
    <w:p w14:paraId="3E4BAF2B" w14:textId="7C5AE941" w:rsidR="00D23F2A" w:rsidRDefault="00D23F2A" w:rsidP="001E447E">
      <w:pPr>
        <w:pStyle w:val="af2"/>
        <w:tabs>
          <w:tab w:val="left" w:pos="709"/>
        </w:tabs>
        <w:autoSpaceDE w:val="0"/>
        <w:autoSpaceDN w:val="0"/>
        <w:adjustRightInd/>
        <w:spacing w:before="88" w:line="240" w:lineRule="auto"/>
        <w:ind w:left="284"/>
        <w:jc w:val="left"/>
        <w:textAlignment w:val="auto"/>
        <w:rPr>
          <w:rFonts w:cs="Arial"/>
          <w:color w:val="000000"/>
          <w:spacing w:val="-2"/>
          <w:lang w:val="bg-BG"/>
        </w:rPr>
      </w:pPr>
    </w:p>
    <w:p w14:paraId="4A26445D" w14:textId="77777777" w:rsidR="001E447E" w:rsidRPr="00D265F6" w:rsidRDefault="001E447E" w:rsidP="00D265F6">
      <w:pPr>
        <w:tabs>
          <w:tab w:val="left" w:pos="709"/>
        </w:tabs>
        <w:autoSpaceDE w:val="0"/>
        <w:autoSpaceDN w:val="0"/>
        <w:spacing w:before="88" w:line="240" w:lineRule="auto"/>
        <w:jc w:val="left"/>
        <w:rPr>
          <w:rFonts w:cs="Arial"/>
          <w:color w:val="000000"/>
          <w:spacing w:val="-2"/>
          <w:lang w:val="bg-BG"/>
        </w:rPr>
      </w:pPr>
    </w:p>
    <w:p w14:paraId="5331BB2B" w14:textId="5E84B163" w:rsidR="00E43253" w:rsidRDefault="000B7ED6" w:rsidP="00241D1C">
      <w:pPr>
        <w:pStyle w:val="1"/>
        <w:numPr>
          <w:ilvl w:val="0"/>
          <w:numId w:val="30"/>
        </w:numPr>
        <w:rPr>
          <w:lang w:val="ru-RU"/>
        </w:rPr>
      </w:pPr>
      <w:bookmarkStart w:id="9" w:name="_2et92p0" w:colFirst="0" w:colLast="0"/>
      <w:bookmarkStart w:id="10" w:name="_tyjcwt" w:colFirst="0" w:colLast="0"/>
      <w:bookmarkStart w:id="11" w:name="_Toc103589437"/>
      <w:bookmarkEnd w:id="9"/>
      <w:bookmarkEnd w:id="10"/>
      <w:r>
        <w:rPr>
          <w:lang w:val="ru-RU"/>
        </w:rPr>
        <w:lastRenderedPageBreak/>
        <w:t>Монтаж и сборка</w:t>
      </w:r>
      <w:bookmarkEnd w:id="11"/>
      <w:r w:rsidR="001E3DB4" w:rsidRPr="001E3DB4">
        <w:rPr>
          <w:lang w:val="ru-RU"/>
        </w:rPr>
        <w:t xml:space="preserve"> </w:t>
      </w:r>
    </w:p>
    <w:p w14:paraId="0132D8D3" w14:textId="40936BD2" w:rsidR="00BF3895" w:rsidRDefault="00BF3895" w:rsidP="00BF3895">
      <w:pPr>
        <w:autoSpaceDE w:val="0"/>
        <w:autoSpaceDN w:val="0"/>
        <w:adjustRightInd w:val="0"/>
        <w:ind w:firstLine="360"/>
        <w:jc w:val="left"/>
        <w:rPr>
          <w:rFonts w:cs="Arial"/>
          <w:color w:val="000000"/>
          <w:szCs w:val="21"/>
          <w:lang w:val="ru-RU"/>
        </w:rPr>
      </w:pPr>
      <w:r w:rsidRPr="00BF3895">
        <w:rPr>
          <w:rFonts w:cs="Arial"/>
          <w:color w:val="000000"/>
          <w:szCs w:val="21"/>
          <w:lang w:val="ru-RU"/>
        </w:rPr>
        <w:t>Перед началом эксплуатации</w:t>
      </w:r>
      <w:r w:rsidR="004F56CE">
        <w:rPr>
          <w:rFonts w:cs="Arial"/>
          <w:color w:val="000000"/>
          <w:szCs w:val="21"/>
          <w:lang w:val="ru-RU"/>
        </w:rPr>
        <w:t xml:space="preserve"> Мойка</w:t>
      </w:r>
      <w:r w:rsidRPr="00BF3895">
        <w:rPr>
          <w:rFonts w:cs="Arial"/>
          <w:color w:val="000000"/>
          <w:szCs w:val="21"/>
          <w:lang w:val="ru-RU"/>
        </w:rPr>
        <w:t xml:space="preserve"> </w:t>
      </w:r>
      <w:r w:rsidR="004F56CE" w:rsidRPr="004F56CE">
        <w:rPr>
          <w:rFonts w:cs="Arial"/>
          <w:color w:val="000000"/>
          <w:szCs w:val="21"/>
          <w:lang w:val="ru-RU"/>
        </w:rPr>
        <w:t>высокого давления</w:t>
      </w:r>
      <w:r>
        <w:rPr>
          <w:rFonts w:cs="Arial"/>
          <w:color w:val="000000"/>
          <w:szCs w:val="21"/>
          <w:lang w:val="ru-RU"/>
        </w:rPr>
        <w:t>:</w:t>
      </w:r>
    </w:p>
    <w:p w14:paraId="0E0B1B8A" w14:textId="4300E296" w:rsidR="001E3DB4" w:rsidRDefault="001E3DB4" w:rsidP="001E3DB4">
      <w:pPr>
        <w:autoSpaceDE w:val="0"/>
        <w:autoSpaceDN w:val="0"/>
        <w:adjustRightInd w:val="0"/>
        <w:ind w:firstLine="360"/>
        <w:jc w:val="left"/>
        <w:rPr>
          <w:rFonts w:cs="Arial"/>
          <w:color w:val="000000"/>
          <w:szCs w:val="21"/>
          <w:lang w:val="ru-RU"/>
        </w:rPr>
      </w:pPr>
      <w:r>
        <w:rPr>
          <w:rFonts w:cs="Arial"/>
          <w:color w:val="000000"/>
          <w:szCs w:val="21"/>
          <w:lang w:val="ru-RU"/>
        </w:rPr>
        <w:t xml:space="preserve">- </w:t>
      </w:r>
      <w:r w:rsidRPr="00BF3895">
        <w:rPr>
          <w:rFonts w:cs="Arial"/>
          <w:color w:val="000000"/>
          <w:szCs w:val="21"/>
          <w:lang w:val="ru-RU"/>
        </w:rPr>
        <w:t xml:space="preserve">Извлеките </w:t>
      </w:r>
      <w:r w:rsidR="004F56CE">
        <w:rPr>
          <w:rFonts w:cs="Arial"/>
          <w:color w:val="000000"/>
          <w:szCs w:val="21"/>
          <w:lang w:val="ru-RU"/>
        </w:rPr>
        <w:t>Мойка</w:t>
      </w:r>
      <w:r w:rsidR="004F56CE" w:rsidRPr="00BF3895">
        <w:rPr>
          <w:rFonts w:cs="Arial"/>
          <w:color w:val="000000"/>
          <w:szCs w:val="21"/>
          <w:lang w:val="ru-RU"/>
        </w:rPr>
        <w:t xml:space="preserve"> </w:t>
      </w:r>
      <w:r w:rsidR="004F56CE" w:rsidRPr="004F56CE">
        <w:rPr>
          <w:rFonts w:cs="Arial"/>
          <w:color w:val="000000"/>
          <w:szCs w:val="21"/>
          <w:lang w:val="ru-RU"/>
        </w:rPr>
        <w:t>высокого давления</w:t>
      </w:r>
      <w:r w:rsidR="004F56CE" w:rsidRPr="00BF3895">
        <w:rPr>
          <w:rFonts w:cs="Arial"/>
          <w:color w:val="000000"/>
          <w:szCs w:val="21"/>
          <w:lang w:val="ru-RU"/>
        </w:rPr>
        <w:t xml:space="preserve"> </w:t>
      </w:r>
      <w:r w:rsidRPr="00BF3895">
        <w:rPr>
          <w:rFonts w:cs="Arial"/>
          <w:color w:val="000000"/>
          <w:szCs w:val="21"/>
          <w:lang w:val="ru-RU"/>
        </w:rPr>
        <w:t>из коробки</w:t>
      </w:r>
      <w:r>
        <w:rPr>
          <w:rFonts w:cs="Arial"/>
          <w:color w:val="000000"/>
          <w:szCs w:val="21"/>
          <w:lang w:val="ru-RU"/>
        </w:rPr>
        <w:t>;</w:t>
      </w:r>
    </w:p>
    <w:p w14:paraId="576D1EE4" w14:textId="6534D334" w:rsidR="001E3DB4" w:rsidRPr="00BF3895" w:rsidRDefault="001E3DB4" w:rsidP="001E3DB4">
      <w:pPr>
        <w:autoSpaceDE w:val="0"/>
        <w:autoSpaceDN w:val="0"/>
        <w:adjustRightInd w:val="0"/>
        <w:ind w:firstLine="360"/>
        <w:jc w:val="left"/>
        <w:rPr>
          <w:rFonts w:cs="Arial"/>
          <w:color w:val="000000"/>
          <w:szCs w:val="21"/>
          <w:lang w:val="ru-RU"/>
        </w:rPr>
      </w:pPr>
      <w:r>
        <w:rPr>
          <w:rFonts w:cs="Arial"/>
          <w:color w:val="000000"/>
          <w:szCs w:val="21"/>
          <w:lang w:val="ru-RU"/>
        </w:rPr>
        <w:t xml:space="preserve">- </w:t>
      </w:r>
      <w:r w:rsidRPr="00BF3895">
        <w:rPr>
          <w:rFonts w:cs="Arial"/>
          <w:color w:val="000000"/>
          <w:szCs w:val="21"/>
          <w:lang w:val="ru-RU"/>
        </w:rPr>
        <w:t xml:space="preserve">Проверьте </w:t>
      </w:r>
      <w:r w:rsidR="004F56CE">
        <w:rPr>
          <w:rFonts w:cs="Arial"/>
          <w:color w:val="000000"/>
          <w:szCs w:val="21"/>
          <w:lang w:val="ru-RU"/>
        </w:rPr>
        <w:t>Мойка</w:t>
      </w:r>
      <w:r w:rsidR="004326BE">
        <w:rPr>
          <w:rFonts w:cs="Arial"/>
          <w:color w:val="000000"/>
          <w:szCs w:val="21"/>
          <w:lang w:val="bg-BG"/>
        </w:rPr>
        <w:t xml:space="preserve"> </w:t>
      </w:r>
      <w:r w:rsidRPr="00BF3895">
        <w:rPr>
          <w:rFonts w:cs="Arial"/>
          <w:color w:val="000000"/>
          <w:szCs w:val="21"/>
          <w:lang w:val="ru-RU"/>
        </w:rPr>
        <w:t>на отсутствие механических повреждений</w:t>
      </w:r>
      <w:r>
        <w:rPr>
          <w:rFonts w:cs="Arial"/>
          <w:color w:val="000000"/>
          <w:szCs w:val="21"/>
          <w:lang w:val="ru-RU"/>
        </w:rPr>
        <w:t>;</w:t>
      </w:r>
    </w:p>
    <w:p w14:paraId="7468D74A" w14:textId="77777777" w:rsid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В</w:t>
      </w:r>
      <w:r w:rsidRPr="00BF3895">
        <w:rPr>
          <w:rFonts w:cs="Arial"/>
          <w:color w:val="000000"/>
          <w:szCs w:val="21"/>
          <w:lang w:val="ru-RU"/>
        </w:rPr>
        <w:t>нимательно изучите руководство по эксплуатации!</w:t>
      </w:r>
    </w:p>
    <w:p w14:paraId="324AB3B0" w14:textId="47002B1D" w:rsidR="00BF3895" w:rsidRP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В</w:t>
      </w:r>
      <w:r w:rsidRPr="00BF3895">
        <w:rPr>
          <w:rFonts w:cs="Arial"/>
          <w:color w:val="000000"/>
          <w:szCs w:val="21"/>
          <w:lang w:val="ru-RU"/>
        </w:rPr>
        <w:t>нимательно ознакомьтесь с расположением органов управления;</w:t>
      </w:r>
    </w:p>
    <w:p w14:paraId="76DC2816" w14:textId="06F45839" w:rsidR="00BF3895" w:rsidRP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Н</w:t>
      </w:r>
      <w:r w:rsidRPr="00BF3895">
        <w:rPr>
          <w:rFonts w:cs="Arial"/>
          <w:color w:val="000000"/>
          <w:szCs w:val="21"/>
          <w:lang w:val="ru-RU"/>
        </w:rPr>
        <w:t>аучитесь заводить и быстро останавливать двигатель;</w:t>
      </w:r>
    </w:p>
    <w:p w14:paraId="76FABE93" w14:textId="7744CAE3" w:rsidR="00BF3895" w:rsidRDefault="00BF3895" w:rsidP="001E3DB4">
      <w:pPr>
        <w:autoSpaceDE w:val="0"/>
        <w:autoSpaceDN w:val="0"/>
        <w:adjustRightInd w:val="0"/>
        <w:ind w:firstLine="360"/>
        <w:jc w:val="left"/>
        <w:rPr>
          <w:rFonts w:cs="Arial"/>
          <w:color w:val="000000"/>
          <w:szCs w:val="21"/>
          <w:lang w:val="ru-RU"/>
        </w:rPr>
      </w:pPr>
      <w:r>
        <w:rPr>
          <w:rFonts w:cs="Arial"/>
          <w:color w:val="000000"/>
          <w:szCs w:val="21"/>
          <w:lang w:val="ru-RU"/>
        </w:rPr>
        <w:t>- П</w:t>
      </w:r>
      <w:r w:rsidRPr="00BF3895">
        <w:rPr>
          <w:rFonts w:cs="Arial"/>
          <w:color w:val="000000"/>
          <w:szCs w:val="21"/>
          <w:lang w:val="ru-RU"/>
        </w:rPr>
        <w:t>роизведите сборку</w:t>
      </w:r>
      <w:r w:rsidR="001E3DB4">
        <w:rPr>
          <w:rFonts w:cs="Arial"/>
          <w:color w:val="000000"/>
          <w:szCs w:val="21"/>
          <w:lang w:val="ru-RU"/>
        </w:rPr>
        <w:t xml:space="preserve"> </w:t>
      </w:r>
    </w:p>
    <w:p w14:paraId="0AA9B936" w14:textId="252857D5" w:rsidR="004F56CE" w:rsidRDefault="004F56CE" w:rsidP="001E3DB4">
      <w:pPr>
        <w:autoSpaceDE w:val="0"/>
        <w:autoSpaceDN w:val="0"/>
        <w:adjustRightInd w:val="0"/>
        <w:ind w:firstLine="360"/>
        <w:jc w:val="left"/>
        <w:rPr>
          <w:rFonts w:cs="Arial"/>
          <w:color w:val="000000"/>
          <w:szCs w:val="21"/>
          <w:lang w:val="ru-RU"/>
        </w:rPr>
      </w:pPr>
      <w:r>
        <w:rPr>
          <w:rFonts w:ascii="Arial" w:hAnsi="Arial" w:cs="Arial"/>
          <w:noProof/>
          <w:sz w:val="16"/>
          <w:szCs w:val="16"/>
          <w:lang w:val="ru-RU"/>
        </w:rPr>
        <w:drawing>
          <wp:anchor distT="0" distB="0" distL="114300" distR="114300" simplePos="0" relativeHeight="252180480" behindDoc="0" locked="0" layoutInCell="1" allowOverlap="1" wp14:anchorId="09B97EF9" wp14:editId="6BD0E690">
            <wp:simplePos x="0" y="0"/>
            <wp:positionH relativeFrom="column">
              <wp:posOffset>-3175</wp:posOffset>
            </wp:positionH>
            <wp:positionV relativeFrom="paragraph">
              <wp:posOffset>86360</wp:posOffset>
            </wp:positionV>
            <wp:extent cx="5422900" cy="3505200"/>
            <wp:effectExtent l="0" t="0" r="0" b="0"/>
            <wp:wrapNone/>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29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2814B" w14:textId="30D5BEE2" w:rsidR="004F56CE" w:rsidRDefault="004F56CE" w:rsidP="001E3DB4">
      <w:pPr>
        <w:autoSpaceDE w:val="0"/>
        <w:autoSpaceDN w:val="0"/>
        <w:adjustRightInd w:val="0"/>
        <w:ind w:firstLine="360"/>
        <w:jc w:val="left"/>
        <w:rPr>
          <w:rFonts w:cs="Arial"/>
          <w:color w:val="000000"/>
          <w:szCs w:val="21"/>
          <w:lang w:val="ru-RU"/>
        </w:rPr>
      </w:pPr>
    </w:p>
    <w:p w14:paraId="7D715620" w14:textId="00021239" w:rsidR="004F56CE" w:rsidRDefault="004F56CE" w:rsidP="001E3DB4">
      <w:pPr>
        <w:autoSpaceDE w:val="0"/>
        <w:autoSpaceDN w:val="0"/>
        <w:adjustRightInd w:val="0"/>
        <w:ind w:firstLine="360"/>
        <w:jc w:val="left"/>
        <w:rPr>
          <w:rFonts w:cs="Arial"/>
          <w:color w:val="000000"/>
          <w:szCs w:val="21"/>
          <w:lang w:val="ru-RU"/>
        </w:rPr>
      </w:pPr>
    </w:p>
    <w:p w14:paraId="6A81CD47" w14:textId="10ACFBF5" w:rsidR="004F56CE" w:rsidRDefault="004F56CE" w:rsidP="001E3DB4">
      <w:pPr>
        <w:autoSpaceDE w:val="0"/>
        <w:autoSpaceDN w:val="0"/>
        <w:adjustRightInd w:val="0"/>
        <w:ind w:firstLine="360"/>
        <w:jc w:val="left"/>
        <w:rPr>
          <w:rFonts w:cs="Arial"/>
          <w:color w:val="000000"/>
          <w:szCs w:val="21"/>
          <w:lang w:val="ru-RU"/>
        </w:rPr>
      </w:pPr>
    </w:p>
    <w:p w14:paraId="574A9B34" w14:textId="6430F261" w:rsidR="004F56CE" w:rsidRDefault="004F56CE" w:rsidP="001E3DB4">
      <w:pPr>
        <w:autoSpaceDE w:val="0"/>
        <w:autoSpaceDN w:val="0"/>
        <w:adjustRightInd w:val="0"/>
        <w:ind w:firstLine="360"/>
        <w:jc w:val="left"/>
        <w:rPr>
          <w:rFonts w:cs="Arial"/>
          <w:color w:val="000000"/>
          <w:szCs w:val="21"/>
          <w:lang w:val="ru-RU"/>
        </w:rPr>
      </w:pPr>
    </w:p>
    <w:p w14:paraId="44CF60EF" w14:textId="62C687AA" w:rsidR="004F56CE" w:rsidRDefault="004F56CE" w:rsidP="001E3DB4">
      <w:pPr>
        <w:autoSpaceDE w:val="0"/>
        <w:autoSpaceDN w:val="0"/>
        <w:adjustRightInd w:val="0"/>
        <w:ind w:firstLine="360"/>
        <w:jc w:val="left"/>
        <w:rPr>
          <w:rFonts w:cs="Arial"/>
          <w:color w:val="000000"/>
          <w:szCs w:val="21"/>
          <w:lang w:val="ru-RU"/>
        </w:rPr>
      </w:pPr>
    </w:p>
    <w:p w14:paraId="754F729A" w14:textId="03EC62BA" w:rsidR="004F56CE" w:rsidRDefault="004F56CE" w:rsidP="001E3DB4">
      <w:pPr>
        <w:autoSpaceDE w:val="0"/>
        <w:autoSpaceDN w:val="0"/>
        <w:adjustRightInd w:val="0"/>
        <w:ind w:firstLine="360"/>
        <w:jc w:val="left"/>
        <w:rPr>
          <w:rFonts w:cs="Arial"/>
          <w:color w:val="000000"/>
          <w:szCs w:val="21"/>
          <w:lang w:val="ru-RU"/>
        </w:rPr>
      </w:pPr>
    </w:p>
    <w:p w14:paraId="1E9438E3" w14:textId="37572299" w:rsidR="004F56CE" w:rsidRDefault="004F56CE" w:rsidP="001E3DB4">
      <w:pPr>
        <w:autoSpaceDE w:val="0"/>
        <w:autoSpaceDN w:val="0"/>
        <w:adjustRightInd w:val="0"/>
        <w:ind w:firstLine="360"/>
        <w:jc w:val="left"/>
        <w:rPr>
          <w:rFonts w:cs="Arial"/>
          <w:color w:val="000000"/>
          <w:szCs w:val="21"/>
          <w:lang w:val="ru-RU"/>
        </w:rPr>
      </w:pPr>
    </w:p>
    <w:p w14:paraId="24D72206" w14:textId="6C40FCDF" w:rsidR="004F56CE" w:rsidRDefault="004F56CE" w:rsidP="001E3DB4">
      <w:pPr>
        <w:autoSpaceDE w:val="0"/>
        <w:autoSpaceDN w:val="0"/>
        <w:adjustRightInd w:val="0"/>
        <w:ind w:firstLine="360"/>
        <w:jc w:val="left"/>
        <w:rPr>
          <w:rFonts w:cs="Arial"/>
          <w:color w:val="000000"/>
          <w:szCs w:val="21"/>
          <w:lang w:val="ru-RU"/>
        </w:rPr>
      </w:pPr>
    </w:p>
    <w:p w14:paraId="1431D5CD" w14:textId="7C9C36B3" w:rsidR="004F56CE" w:rsidRDefault="004F56CE" w:rsidP="001E3DB4">
      <w:pPr>
        <w:autoSpaceDE w:val="0"/>
        <w:autoSpaceDN w:val="0"/>
        <w:adjustRightInd w:val="0"/>
        <w:ind w:firstLine="360"/>
        <w:jc w:val="left"/>
        <w:rPr>
          <w:rFonts w:cs="Arial"/>
          <w:color w:val="000000"/>
          <w:szCs w:val="21"/>
          <w:lang w:val="ru-RU"/>
        </w:rPr>
      </w:pPr>
    </w:p>
    <w:p w14:paraId="0FEB60F9" w14:textId="53F3F251" w:rsidR="004F56CE" w:rsidRDefault="004F56CE" w:rsidP="001E3DB4">
      <w:pPr>
        <w:autoSpaceDE w:val="0"/>
        <w:autoSpaceDN w:val="0"/>
        <w:adjustRightInd w:val="0"/>
        <w:ind w:firstLine="360"/>
        <w:jc w:val="left"/>
        <w:rPr>
          <w:rFonts w:cs="Arial"/>
          <w:color w:val="000000"/>
          <w:szCs w:val="21"/>
          <w:lang w:val="ru-RU"/>
        </w:rPr>
      </w:pPr>
    </w:p>
    <w:p w14:paraId="50A400AA" w14:textId="3EBA6189" w:rsidR="004F56CE" w:rsidRDefault="004F56CE" w:rsidP="001E3DB4">
      <w:pPr>
        <w:autoSpaceDE w:val="0"/>
        <w:autoSpaceDN w:val="0"/>
        <w:adjustRightInd w:val="0"/>
        <w:ind w:firstLine="360"/>
        <w:jc w:val="left"/>
        <w:rPr>
          <w:rFonts w:cs="Arial"/>
          <w:color w:val="000000"/>
          <w:szCs w:val="21"/>
          <w:lang w:val="ru-RU"/>
        </w:rPr>
      </w:pPr>
    </w:p>
    <w:p w14:paraId="0F3C8E34" w14:textId="212814AB" w:rsidR="004F56CE" w:rsidRDefault="004F56CE" w:rsidP="001E3DB4">
      <w:pPr>
        <w:autoSpaceDE w:val="0"/>
        <w:autoSpaceDN w:val="0"/>
        <w:adjustRightInd w:val="0"/>
        <w:ind w:firstLine="360"/>
        <w:jc w:val="left"/>
        <w:rPr>
          <w:rFonts w:cs="Arial"/>
          <w:color w:val="000000"/>
          <w:szCs w:val="21"/>
          <w:lang w:val="ru-RU"/>
        </w:rPr>
      </w:pPr>
    </w:p>
    <w:p w14:paraId="19ADAB4E" w14:textId="3691983E" w:rsidR="004F56CE" w:rsidRDefault="004F56CE" w:rsidP="001E3DB4">
      <w:pPr>
        <w:autoSpaceDE w:val="0"/>
        <w:autoSpaceDN w:val="0"/>
        <w:adjustRightInd w:val="0"/>
        <w:ind w:firstLine="360"/>
        <w:jc w:val="left"/>
        <w:rPr>
          <w:rFonts w:cs="Arial"/>
          <w:color w:val="000000"/>
          <w:szCs w:val="21"/>
          <w:lang w:val="ru-RU"/>
        </w:rPr>
      </w:pPr>
    </w:p>
    <w:p w14:paraId="0A8A5240" w14:textId="77777777" w:rsidR="004F56CE" w:rsidRDefault="004F56CE" w:rsidP="001E3DB4">
      <w:pPr>
        <w:autoSpaceDE w:val="0"/>
        <w:autoSpaceDN w:val="0"/>
        <w:adjustRightInd w:val="0"/>
        <w:ind w:firstLine="360"/>
        <w:jc w:val="left"/>
        <w:rPr>
          <w:rFonts w:cs="Arial"/>
          <w:color w:val="000000"/>
          <w:szCs w:val="21"/>
          <w:lang w:val="ru-RU"/>
        </w:rPr>
      </w:pPr>
    </w:p>
    <w:p w14:paraId="0E8A2C9B" w14:textId="77777777" w:rsidR="004F56CE" w:rsidRDefault="004F56CE" w:rsidP="00A653C7">
      <w:pPr>
        <w:pStyle w:val="af2"/>
        <w:tabs>
          <w:tab w:val="left" w:pos="426"/>
        </w:tabs>
        <w:autoSpaceDE w:val="0"/>
        <w:autoSpaceDN w:val="0"/>
        <w:adjustRightInd/>
        <w:spacing w:before="88" w:line="240" w:lineRule="auto"/>
        <w:ind w:left="142"/>
        <w:jc w:val="left"/>
        <w:textAlignment w:val="auto"/>
        <w:rPr>
          <w:rFonts w:cs="Arial"/>
          <w:color w:val="000000"/>
          <w:szCs w:val="21"/>
        </w:rPr>
      </w:pPr>
    </w:p>
    <w:p w14:paraId="0FDF98DB" w14:textId="77777777" w:rsidR="004F56CE" w:rsidRDefault="004F56CE" w:rsidP="00A653C7">
      <w:pPr>
        <w:pStyle w:val="af2"/>
        <w:tabs>
          <w:tab w:val="left" w:pos="426"/>
        </w:tabs>
        <w:autoSpaceDE w:val="0"/>
        <w:autoSpaceDN w:val="0"/>
        <w:adjustRightInd/>
        <w:spacing w:before="88" w:line="240" w:lineRule="auto"/>
        <w:ind w:left="142"/>
        <w:jc w:val="left"/>
        <w:textAlignment w:val="auto"/>
        <w:rPr>
          <w:rFonts w:cs="Arial"/>
          <w:color w:val="000000"/>
          <w:szCs w:val="21"/>
        </w:rPr>
      </w:pPr>
    </w:p>
    <w:p w14:paraId="2E4CB1BF" w14:textId="77777777" w:rsidR="004F56CE" w:rsidRDefault="004F56CE" w:rsidP="00A653C7">
      <w:pPr>
        <w:pStyle w:val="af2"/>
        <w:tabs>
          <w:tab w:val="left" w:pos="426"/>
        </w:tabs>
        <w:autoSpaceDE w:val="0"/>
        <w:autoSpaceDN w:val="0"/>
        <w:adjustRightInd/>
        <w:spacing w:before="88" w:line="240" w:lineRule="auto"/>
        <w:ind w:left="142"/>
        <w:jc w:val="left"/>
        <w:textAlignment w:val="auto"/>
        <w:rPr>
          <w:rFonts w:cs="Arial"/>
          <w:color w:val="000000"/>
          <w:szCs w:val="21"/>
        </w:rPr>
      </w:pPr>
    </w:p>
    <w:p w14:paraId="48F82DDF" w14:textId="1E02AFD3" w:rsidR="004F56CE" w:rsidRPr="004F56CE" w:rsidRDefault="004F56CE" w:rsidP="004F56CE">
      <w:pPr>
        <w:tabs>
          <w:tab w:val="left" w:pos="426"/>
        </w:tabs>
        <w:autoSpaceDE w:val="0"/>
        <w:autoSpaceDN w:val="0"/>
        <w:spacing w:before="88" w:line="240" w:lineRule="auto"/>
        <w:jc w:val="left"/>
        <w:rPr>
          <w:rFonts w:cs="Arial"/>
          <w:color w:val="000000"/>
          <w:spacing w:val="-2"/>
        </w:rPr>
      </w:pPr>
    </w:p>
    <w:p w14:paraId="2EA8267E"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 xml:space="preserve">1. Аппарат высокого давления </w:t>
      </w:r>
    </w:p>
    <w:p w14:paraId="03D97BC1"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2. Шланг водоснабжения</w:t>
      </w:r>
    </w:p>
    <w:p w14:paraId="496D55A2"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3. Кран водоснабжения</w:t>
      </w:r>
    </w:p>
    <w:p w14:paraId="027AFC60"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4. Штуцер подключения воды</w:t>
      </w:r>
    </w:p>
    <w:p w14:paraId="43309E28"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5. Шланг высокого давления</w:t>
      </w:r>
      <w:r w:rsidRPr="004F56CE">
        <w:rPr>
          <w:rFonts w:cs="Arial"/>
          <w:color w:val="000000"/>
          <w:szCs w:val="21"/>
        </w:rPr>
        <w:tab/>
      </w:r>
    </w:p>
    <w:p w14:paraId="3B302F9D"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6. Штуцер высокого давления</w:t>
      </w:r>
    </w:p>
    <w:p w14:paraId="429F64AA"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7. Пистолет-распылитель</w:t>
      </w:r>
    </w:p>
    <w:p w14:paraId="77E5A44C" w14:textId="77777777" w:rsidR="004F56CE" w:rsidRPr="004F56CE" w:rsidRDefault="004F56CE" w:rsidP="004F56CE">
      <w:pPr>
        <w:pStyle w:val="af2"/>
        <w:tabs>
          <w:tab w:val="left" w:pos="426"/>
        </w:tabs>
        <w:autoSpaceDE w:val="0"/>
        <w:autoSpaceDN w:val="0"/>
        <w:adjustRightInd/>
        <w:spacing w:before="88" w:line="240" w:lineRule="auto"/>
        <w:ind w:left="142"/>
        <w:jc w:val="left"/>
        <w:textAlignment w:val="auto"/>
        <w:rPr>
          <w:rFonts w:cs="Arial"/>
          <w:color w:val="000000"/>
          <w:szCs w:val="21"/>
        </w:rPr>
      </w:pPr>
      <w:r w:rsidRPr="004F56CE">
        <w:rPr>
          <w:rFonts w:cs="Arial"/>
          <w:color w:val="000000"/>
          <w:szCs w:val="21"/>
        </w:rPr>
        <w:t>8. Питание 220 В.</w:t>
      </w:r>
    </w:p>
    <w:p w14:paraId="714DB8AC" w14:textId="4DB29FE3" w:rsidR="004F56CE" w:rsidRPr="004F56CE" w:rsidRDefault="004F56CE" w:rsidP="004F56CE">
      <w:pPr>
        <w:tabs>
          <w:tab w:val="left" w:pos="426"/>
        </w:tabs>
        <w:autoSpaceDE w:val="0"/>
        <w:autoSpaceDN w:val="0"/>
        <w:spacing w:before="88" w:line="240" w:lineRule="auto"/>
        <w:jc w:val="left"/>
        <w:rPr>
          <w:rFonts w:cs="Arial"/>
          <w:color w:val="000000"/>
          <w:spacing w:val="-2"/>
        </w:rPr>
      </w:pPr>
    </w:p>
    <w:p w14:paraId="65EC8FB8" w14:textId="22E72A94" w:rsidR="00A653C7" w:rsidRDefault="00A653C7" w:rsidP="00A653C7">
      <w:pPr>
        <w:pStyle w:val="4"/>
        <w:rPr>
          <w:rFonts w:cs="Arial"/>
          <w:bCs/>
          <w:color w:val="000000"/>
          <w:sz w:val="22"/>
          <w:szCs w:val="21"/>
          <w:lang w:val="ru-RU"/>
        </w:rPr>
      </w:pPr>
      <w:r w:rsidRPr="00A653C7">
        <w:rPr>
          <w:rFonts w:cs="Arial"/>
          <w:bCs/>
          <w:color w:val="000000"/>
          <w:sz w:val="22"/>
          <w:szCs w:val="21"/>
          <w:lang w:val="ru-RU"/>
        </w:rPr>
        <w:t>ПРИНАДЛЕЖНОСТИ</w:t>
      </w:r>
    </w:p>
    <w:p w14:paraId="6E7D133C" w14:textId="7F9E8DAD" w:rsidR="00412FF9" w:rsidRDefault="004F56CE" w:rsidP="00412FF9">
      <w:pPr>
        <w:pStyle w:val="af2"/>
        <w:autoSpaceDE w:val="0"/>
        <w:autoSpaceDN w:val="0"/>
        <w:ind w:left="0" w:right="139" w:firstLine="720"/>
        <w:rPr>
          <w:rFonts w:cs="Arial"/>
          <w:color w:val="000000"/>
          <w:szCs w:val="21"/>
          <w:lang w:val="bg-BG"/>
        </w:rPr>
      </w:pPr>
      <w:r>
        <w:rPr>
          <w:rFonts w:cs="Arial"/>
          <w:color w:val="000000"/>
          <w:szCs w:val="21"/>
          <w:lang w:val="bg-BG"/>
        </w:rPr>
        <w:t>Как указани в точка 5.</w:t>
      </w:r>
    </w:p>
    <w:p w14:paraId="00AE1D36" w14:textId="77777777" w:rsidR="004F56CE" w:rsidRPr="00412FF9" w:rsidRDefault="004F56CE" w:rsidP="00412FF9">
      <w:pPr>
        <w:pStyle w:val="af2"/>
        <w:autoSpaceDE w:val="0"/>
        <w:autoSpaceDN w:val="0"/>
        <w:ind w:left="0" w:right="139" w:firstLine="720"/>
        <w:rPr>
          <w:rFonts w:cs="Arial"/>
          <w:color w:val="000000"/>
          <w:szCs w:val="21"/>
          <w:lang w:val="bg-BG"/>
        </w:rPr>
      </w:pPr>
    </w:p>
    <w:p w14:paraId="7B341537" w14:textId="1E2B43F1" w:rsidR="00412FF9" w:rsidRDefault="00412FF9" w:rsidP="00412FF9">
      <w:pPr>
        <w:pStyle w:val="af2"/>
        <w:autoSpaceDE w:val="0"/>
        <w:autoSpaceDN w:val="0"/>
        <w:ind w:left="0" w:right="139" w:firstLine="720"/>
        <w:rPr>
          <w:color w:val="221F1F"/>
          <w:spacing w:val="1"/>
          <w:lang w:val="ru"/>
        </w:rPr>
      </w:pPr>
    </w:p>
    <w:p w14:paraId="73D21AE7" w14:textId="77777777" w:rsidR="00412FF9" w:rsidRDefault="00412FF9" w:rsidP="00412FF9">
      <w:pPr>
        <w:pStyle w:val="af2"/>
        <w:autoSpaceDE w:val="0"/>
        <w:autoSpaceDN w:val="0"/>
        <w:ind w:left="0" w:right="139" w:firstLine="720"/>
        <w:rPr>
          <w:color w:val="221F1F"/>
          <w:spacing w:val="1"/>
          <w:lang w:val="ru"/>
        </w:rPr>
      </w:pPr>
    </w:p>
    <w:p w14:paraId="2530672B" w14:textId="77777777" w:rsidR="00AF69EA" w:rsidRPr="00BF3895" w:rsidRDefault="00AF69EA" w:rsidP="00BF3895">
      <w:pPr>
        <w:autoSpaceDE w:val="0"/>
        <w:autoSpaceDN w:val="0"/>
        <w:jc w:val="left"/>
        <w:rPr>
          <w:rFonts w:cs="Arial"/>
          <w:color w:val="000000"/>
          <w:szCs w:val="21"/>
        </w:rPr>
      </w:pPr>
    </w:p>
    <w:p w14:paraId="391ACFA4" w14:textId="1389D466" w:rsidR="00835D61" w:rsidRPr="00835D61" w:rsidRDefault="00E56288" w:rsidP="00842C46">
      <w:pPr>
        <w:pStyle w:val="1"/>
        <w:numPr>
          <w:ilvl w:val="0"/>
          <w:numId w:val="30"/>
        </w:numPr>
      </w:pPr>
      <w:bookmarkStart w:id="12" w:name="_Toc534355722"/>
      <w:bookmarkStart w:id="13" w:name="_Toc256000004"/>
      <w:bookmarkStart w:id="14" w:name="_Toc103589438"/>
      <w:r w:rsidRPr="00962F52">
        <w:rPr>
          <w:lang w:val="ru-RU"/>
        </w:rPr>
        <w:lastRenderedPageBreak/>
        <w:t xml:space="preserve">Инструкция </w:t>
      </w:r>
      <w:r>
        <w:rPr>
          <w:lang w:val="bg-BG"/>
        </w:rPr>
        <w:t>п</w:t>
      </w:r>
      <w:r w:rsidRPr="00962F52">
        <w:rPr>
          <w:lang w:val="ru-RU"/>
        </w:rPr>
        <w:t>о эксплуатации</w:t>
      </w:r>
      <w:bookmarkEnd w:id="12"/>
      <w:bookmarkEnd w:id="13"/>
      <w:r w:rsidR="005434B5">
        <w:rPr>
          <w:lang w:val="ru-RU"/>
        </w:rPr>
        <w:t xml:space="preserve"> </w:t>
      </w:r>
    </w:p>
    <w:p w14:paraId="2234F9E0" w14:textId="2CF96798" w:rsidR="007C6902" w:rsidRPr="007C6902" w:rsidRDefault="007C6902" w:rsidP="007C6902">
      <w:pPr>
        <w:adjustRightInd w:val="0"/>
        <w:textAlignment w:val="baseline"/>
        <w:rPr>
          <w:szCs w:val="20"/>
          <w:lang w:val="ru-RU" w:eastAsia="de-DE"/>
        </w:rPr>
      </w:pPr>
      <w:r w:rsidRPr="00686444">
        <w:rPr>
          <w:rFonts w:cs="Arial"/>
          <w:noProof/>
          <w:lang w:val="ru-RU"/>
        </w:rPr>
        <w:drawing>
          <wp:inline distT="0" distB="0" distL="0" distR="0" wp14:anchorId="787E337E" wp14:editId="1C8A556C">
            <wp:extent cx="279400" cy="268073"/>
            <wp:effectExtent l="0" t="0" r="0" b="0"/>
            <wp:docPr id="219" name="Picture 2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7C6902">
        <w:rPr>
          <w:bCs/>
          <w:szCs w:val="20"/>
          <w:lang w:val="ru-RU" w:eastAsia="de-DE"/>
        </w:rPr>
        <w:t>Следите за брошенными</w:t>
      </w:r>
      <w:r>
        <w:rPr>
          <w:szCs w:val="20"/>
          <w:lang w:val="ru-RU" w:eastAsia="de-DE"/>
        </w:rPr>
        <w:t xml:space="preserve"> </w:t>
      </w:r>
      <w:r w:rsidRPr="007C6902">
        <w:rPr>
          <w:bCs/>
          <w:szCs w:val="20"/>
          <w:lang w:val="ru-RU" w:eastAsia="de-DE"/>
        </w:rPr>
        <w:t>предметами. Всегда надевайте разрешенные средства защиты глаз. Камни, мусор и т.д. могут попасть в глаза, что приведет к слепоте</w:t>
      </w:r>
      <w:r>
        <w:rPr>
          <w:szCs w:val="20"/>
          <w:lang w:val="ru-RU" w:eastAsia="de-DE"/>
        </w:rPr>
        <w:t xml:space="preserve"> </w:t>
      </w:r>
      <w:r w:rsidRPr="007C6902">
        <w:rPr>
          <w:bCs/>
          <w:szCs w:val="20"/>
          <w:lang w:val="ru-RU" w:eastAsia="de-DE"/>
        </w:rPr>
        <w:t>или серьезным травмам. Держите посторонних лиц на расстоянии. Дети, животные, посторонние лица и</w:t>
      </w:r>
      <w:r>
        <w:rPr>
          <w:bCs/>
          <w:szCs w:val="20"/>
          <w:lang w:val="ru-RU" w:eastAsia="de-DE"/>
        </w:rPr>
        <w:t xml:space="preserve"> </w:t>
      </w:r>
      <w:r w:rsidRPr="007C6902">
        <w:rPr>
          <w:bCs/>
          <w:szCs w:val="20"/>
          <w:lang w:val="ru-RU" w:eastAsia="de-DE"/>
        </w:rPr>
        <w:t>помощники должны находиться за</w:t>
      </w:r>
      <w:r>
        <w:rPr>
          <w:szCs w:val="20"/>
          <w:lang w:val="ru-RU" w:eastAsia="de-DE"/>
        </w:rPr>
        <w:t xml:space="preserve"> </w:t>
      </w:r>
      <w:r w:rsidRPr="007C6902">
        <w:rPr>
          <w:bCs/>
          <w:szCs w:val="20"/>
          <w:lang w:val="ru-RU" w:eastAsia="de-DE"/>
        </w:rPr>
        <w:t xml:space="preserve">пределами зоны безопасности в 5 м. </w:t>
      </w:r>
    </w:p>
    <w:p w14:paraId="1004DA43" w14:textId="0C9C3FD7" w:rsidR="00A17F41" w:rsidRDefault="007C6902" w:rsidP="007C6902">
      <w:pPr>
        <w:adjustRightInd w:val="0"/>
        <w:textAlignment w:val="baseline"/>
        <w:rPr>
          <w:rFonts w:cs="Arial"/>
          <w:lang w:val="ru-RU"/>
        </w:rPr>
      </w:pPr>
      <w:r w:rsidRPr="007C6902">
        <w:rPr>
          <w:rFonts w:cs="Arial"/>
          <w:lang w:val="ru-RU"/>
        </w:rPr>
        <w:t>Немедленно остановите устройство, если кто-нибудь приближается.</w:t>
      </w:r>
    </w:p>
    <w:p w14:paraId="695568EC" w14:textId="2B2542EA" w:rsidR="00A17F41" w:rsidRDefault="00A17F41" w:rsidP="00A17F41">
      <w:pPr>
        <w:adjustRightInd w:val="0"/>
        <w:textAlignment w:val="baseline"/>
        <w:rPr>
          <w:bCs/>
          <w:szCs w:val="20"/>
          <w:lang w:val="ru-RU" w:eastAsia="de-DE"/>
        </w:rPr>
      </w:pPr>
      <w:r w:rsidRPr="00686444">
        <w:rPr>
          <w:rFonts w:cs="Arial"/>
          <w:noProof/>
          <w:lang w:val="ru-RU"/>
        </w:rPr>
        <w:drawing>
          <wp:inline distT="0" distB="0" distL="0" distR="0" wp14:anchorId="4DEC9CC1" wp14:editId="094676C0">
            <wp:extent cx="279400" cy="268073"/>
            <wp:effectExtent l="0" t="0" r="0" b="0"/>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A17F41">
        <w:rPr>
          <w:bCs/>
          <w:szCs w:val="20"/>
          <w:lang w:val="ru-RU" w:eastAsia="de-DE"/>
        </w:rPr>
        <w:t>Данное устройство должно быть подключено только к источнику холодной воды.</w:t>
      </w:r>
    </w:p>
    <w:p w14:paraId="566A0990" w14:textId="77777777" w:rsidR="00CC133C" w:rsidRDefault="00CC133C" w:rsidP="00CC133C">
      <w:pPr>
        <w:adjustRightInd w:val="0"/>
        <w:textAlignment w:val="baseline"/>
        <w:rPr>
          <w:rFonts w:cs="Arial"/>
          <w:lang w:val="ru-RU"/>
        </w:rPr>
      </w:pPr>
      <w:r w:rsidRPr="00686444">
        <w:rPr>
          <w:rFonts w:cs="Arial"/>
          <w:noProof/>
          <w:lang w:val="ru-RU"/>
        </w:rPr>
        <w:drawing>
          <wp:inline distT="0" distB="0" distL="0" distR="0" wp14:anchorId="03242F36" wp14:editId="1E33D794">
            <wp:extent cx="279400" cy="268073"/>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CC133C">
        <w:rPr>
          <w:rFonts w:cs="Arial"/>
          <w:lang w:val="ru-RU"/>
        </w:rPr>
        <w:t xml:space="preserve">Подключите к водопроводу. Машины не подходят для подключения к водопроводу питьевой воды. Подключите машину  может быть </w:t>
      </w:r>
      <w:r>
        <w:rPr>
          <w:rFonts w:cs="Arial"/>
          <w:lang w:val="bg-BG"/>
        </w:rPr>
        <w:t xml:space="preserve">к </w:t>
      </w:r>
      <w:r w:rsidRPr="00CC133C">
        <w:rPr>
          <w:rFonts w:cs="Arial"/>
          <w:lang w:val="ru-RU"/>
        </w:rPr>
        <w:t>емкость для воды</w:t>
      </w:r>
      <w:r>
        <w:rPr>
          <w:rFonts w:cs="Arial"/>
          <w:lang w:val="ru-RU"/>
        </w:rPr>
        <w:t>.</w:t>
      </w:r>
    </w:p>
    <w:p w14:paraId="6636D6BB" w14:textId="6FE7E1A2" w:rsidR="00CC133C" w:rsidRPr="00CC133C" w:rsidRDefault="00CC133C" w:rsidP="00CC133C">
      <w:pPr>
        <w:adjustRightInd w:val="0"/>
        <w:ind w:firstLine="720"/>
        <w:textAlignment w:val="baseline"/>
        <w:rPr>
          <w:rFonts w:cs="Arial"/>
          <w:lang w:val="ru-RU"/>
        </w:rPr>
      </w:pPr>
      <w:r w:rsidRPr="00CC133C">
        <w:rPr>
          <w:rFonts w:cs="Arial"/>
          <w:lang w:val="ru-RU"/>
        </w:rPr>
        <w:t>Убедитесь, что давление воды на входе держится в диапазоне от 0,01 МПа до 0,4 МПа.</w:t>
      </w:r>
      <w:r>
        <w:rPr>
          <w:rFonts w:cs="Arial"/>
          <w:lang w:val="ru-RU"/>
        </w:rPr>
        <w:t xml:space="preserve"> </w:t>
      </w:r>
      <w:r w:rsidRPr="00CC133C">
        <w:rPr>
          <w:rFonts w:cs="Arial"/>
          <w:lang w:val="ru-RU"/>
        </w:rPr>
        <w:t xml:space="preserve">Впускная труба должна иметь длину не менее 5 М. Не используйте трубу, если труба повреждена. </w:t>
      </w:r>
    </w:p>
    <w:p w14:paraId="4F84C933" w14:textId="6A58C3E1" w:rsidR="00CC133C" w:rsidRPr="00992F68" w:rsidRDefault="00CC133C" w:rsidP="00A17F41">
      <w:pPr>
        <w:adjustRightInd w:val="0"/>
        <w:textAlignment w:val="baseline"/>
        <w:rPr>
          <w:rFonts w:cs="Arial"/>
          <w:lang w:val="ru-RU"/>
        </w:rPr>
      </w:pPr>
      <w:r w:rsidRPr="00686444">
        <w:rPr>
          <w:rFonts w:cs="Arial"/>
          <w:noProof/>
          <w:lang w:val="ru-RU"/>
        </w:rPr>
        <w:drawing>
          <wp:inline distT="0" distB="0" distL="0" distR="0" wp14:anchorId="7B1B8F28" wp14:editId="6B4FFB9F">
            <wp:extent cx="279400" cy="268073"/>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CC133C">
        <w:rPr>
          <w:rFonts w:cs="Arial"/>
          <w:lang w:val="ru-RU"/>
        </w:rPr>
        <w:t xml:space="preserve">Если вы хотите подключить эту машину к портативной водопроводной сети, вы должны установить </w:t>
      </w:r>
      <w:proofErr w:type="spellStart"/>
      <w:r w:rsidRPr="00CC133C">
        <w:rPr>
          <w:rFonts w:cs="Arial"/>
          <w:lang w:val="ru-RU"/>
        </w:rPr>
        <w:t>превентор</w:t>
      </w:r>
      <w:proofErr w:type="spellEnd"/>
      <w:r w:rsidRPr="00CC133C">
        <w:rPr>
          <w:rFonts w:cs="Arial"/>
          <w:lang w:val="ru-RU"/>
        </w:rPr>
        <w:t xml:space="preserve"> обратного потока в водопроводной трубе, чтобы предотвратить поток грязной воды обратно в систему питьевой воды.</w:t>
      </w:r>
    </w:p>
    <w:p w14:paraId="454794B1" w14:textId="38780EB8" w:rsidR="00A17F41" w:rsidRPr="00A17F41" w:rsidRDefault="00A17F41" w:rsidP="007C6902">
      <w:pPr>
        <w:adjustRightInd w:val="0"/>
        <w:textAlignment w:val="baseline"/>
        <w:rPr>
          <w:bCs/>
          <w:szCs w:val="20"/>
          <w:lang w:val="ru-RU" w:eastAsia="de-DE"/>
        </w:rPr>
      </w:pPr>
      <w:r w:rsidRPr="00686444">
        <w:rPr>
          <w:rFonts w:cs="Arial"/>
          <w:noProof/>
          <w:lang w:val="ru-RU"/>
        </w:rPr>
        <w:drawing>
          <wp:inline distT="0" distB="0" distL="0" distR="0" wp14:anchorId="3CC4226B" wp14:editId="4B693A76">
            <wp:extent cx="279400" cy="268073"/>
            <wp:effectExtent l="0" t="0" r="0" b="0"/>
            <wp:docPr id="511" name="Picture 5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A17F41">
        <w:rPr>
          <w:bCs/>
          <w:szCs w:val="20"/>
          <w:lang w:val="ru-RU" w:eastAsia="de-DE"/>
        </w:rPr>
        <w:t xml:space="preserve">Двигатель аппарата работает только при нажатом курке пистолета-распылителя. </w:t>
      </w:r>
    </w:p>
    <w:p w14:paraId="107036D6" w14:textId="3BF4683D" w:rsidR="00A17F41" w:rsidRDefault="00A17F41" w:rsidP="00A17F41">
      <w:pPr>
        <w:adjustRightInd w:val="0"/>
        <w:textAlignment w:val="baseline"/>
        <w:rPr>
          <w:b/>
          <w:szCs w:val="20"/>
          <w:lang w:val="ru-RU" w:eastAsia="de-DE"/>
        </w:rPr>
      </w:pPr>
      <w:r w:rsidRPr="00686444">
        <w:rPr>
          <w:rFonts w:cs="Arial"/>
          <w:noProof/>
          <w:lang w:val="ru-RU"/>
        </w:rPr>
        <w:drawing>
          <wp:inline distT="0" distB="0" distL="0" distR="0" wp14:anchorId="2A4FC45A" wp14:editId="512C8284">
            <wp:extent cx="279400" cy="268073"/>
            <wp:effectExtent l="0" t="0" r="0" b="0"/>
            <wp:docPr id="509" name="Picture 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p>
    <w:p w14:paraId="37DD6AD4" w14:textId="6172E962" w:rsidR="00A17F41" w:rsidRPr="00A17F41" w:rsidRDefault="00A17F41" w:rsidP="00A17F41">
      <w:pPr>
        <w:adjustRightInd w:val="0"/>
        <w:textAlignment w:val="baseline"/>
        <w:rPr>
          <w:b/>
          <w:szCs w:val="20"/>
          <w:lang w:val="ru-RU" w:eastAsia="de-DE"/>
        </w:rPr>
      </w:pPr>
      <w:r w:rsidRPr="00A17F41">
        <w:rPr>
          <w:b/>
          <w:szCs w:val="20"/>
          <w:lang w:val="ru-RU" w:eastAsia="de-DE"/>
        </w:rPr>
        <w:t>АППАРАТ ОСНАЩЕН АВТОМАТИЧЕСКИМ ВЫКЛЮЧАТЕЛЕМ!</w:t>
      </w:r>
    </w:p>
    <w:p w14:paraId="5188C5BD" w14:textId="77777777" w:rsidR="00571596" w:rsidRDefault="00571596" w:rsidP="00A17F41">
      <w:pPr>
        <w:adjustRightInd w:val="0"/>
        <w:textAlignment w:val="baseline"/>
        <w:rPr>
          <w:bCs/>
          <w:szCs w:val="20"/>
          <w:lang w:val="ru-RU" w:eastAsia="de-DE"/>
        </w:rPr>
      </w:pPr>
      <w:r w:rsidRPr="00571596">
        <w:rPr>
          <w:bCs/>
          <w:szCs w:val="20"/>
          <w:lang w:val="ru-RU" w:eastAsia="de-DE"/>
        </w:rPr>
        <w:t xml:space="preserve">Двигатель на этой мойке высокого давления не работает непрерывно. Он запускается только тогда, когда спусковой крючок распылителя сжимается. После выполнения процедур запуска, описанных в этом руководстве, включите мойку под давлением и нажмите триггер для активации. </w:t>
      </w:r>
    </w:p>
    <w:p w14:paraId="67EB84CD" w14:textId="77777777" w:rsidR="00571596" w:rsidRPr="00A17F41" w:rsidRDefault="00571596" w:rsidP="00571596">
      <w:pPr>
        <w:adjustRightInd w:val="0"/>
        <w:textAlignment w:val="baseline"/>
        <w:rPr>
          <w:b/>
          <w:szCs w:val="20"/>
          <w:lang w:val="ru-RU" w:eastAsia="de-DE"/>
        </w:rPr>
      </w:pPr>
      <w:r w:rsidRPr="00686444">
        <w:rPr>
          <w:rFonts w:cs="Arial"/>
          <w:noProof/>
          <w:lang w:val="ru-RU"/>
        </w:rPr>
        <w:drawing>
          <wp:inline distT="0" distB="0" distL="0" distR="0" wp14:anchorId="51529B5E" wp14:editId="691F3864">
            <wp:extent cx="279400" cy="268073"/>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p>
    <w:p w14:paraId="44580BE0" w14:textId="76D7D810" w:rsidR="00A17F41" w:rsidRPr="00A17F41" w:rsidRDefault="00A17F41" w:rsidP="00A17F41">
      <w:pPr>
        <w:adjustRightInd w:val="0"/>
        <w:textAlignment w:val="baseline"/>
        <w:rPr>
          <w:bCs/>
          <w:szCs w:val="20"/>
          <w:lang w:val="ru-RU" w:eastAsia="de-DE"/>
        </w:rPr>
      </w:pPr>
      <w:r w:rsidRPr="00A17F41">
        <w:rPr>
          <w:bCs/>
          <w:szCs w:val="20"/>
          <w:lang w:val="ru-RU" w:eastAsia="de-DE"/>
        </w:rPr>
        <w:t xml:space="preserve">Двигатель аппарата работает только при нажатом курке пистолета-распылителя. </w:t>
      </w:r>
    </w:p>
    <w:p w14:paraId="2568DEFB" w14:textId="0862CC05" w:rsidR="00A17F41" w:rsidRPr="00A17F41" w:rsidRDefault="00A17F41" w:rsidP="00A17F41">
      <w:pPr>
        <w:adjustRightInd w:val="0"/>
        <w:textAlignment w:val="baseline"/>
        <w:rPr>
          <w:b/>
          <w:szCs w:val="20"/>
          <w:lang w:val="ru-RU" w:eastAsia="de-DE"/>
        </w:rPr>
      </w:pPr>
      <w:r w:rsidRPr="00686444">
        <w:rPr>
          <w:rFonts w:cs="Arial"/>
          <w:noProof/>
          <w:lang w:val="ru-RU"/>
        </w:rPr>
        <w:drawing>
          <wp:inline distT="0" distB="0" distL="0" distR="0" wp14:anchorId="62D13452" wp14:editId="0ED1241B">
            <wp:extent cx="279400" cy="268073"/>
            <wp:effectExtent l="0" t="0" r="0"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p>
    <w:p w14:paraId="429A3F1B" w14:textId="6149D300" w:rsidR="00A17F41" w:rsidRPr="00A17F41" w:rsidRDefault="00A17F41" w:rsidP="00A17F41">
      <w:pPr>
        <w:adjustRightInd w:val="0"/>
        <w:textAlignment w:val="baseline"/>
        <w:rPr>
          <w:b/>
          <w:szCs w:val="20"/>
          <w:lang w:val="ru-RU" w:eastAsia="de-DE"/>
        </w:rPr>
      </w:pPr>
      <w:r w:rsidRPr="00A17F41">
        <w:rPr>
          <w:b/>
          <w:szCs w:val="20"/>
          <w:lang w:val="ru-RU" w:eastAsia="de-DE"/>
        </w:rPr>
        <w:t>ПРОДУВКА ПИСТОЛЕТА</w:t>
      </w:r>
    </w:p>
    <w:p w14:paraId="3273BAA3" w14:textId="77777777" w:rsidR="00A17F41" w:rsidRPr="00A17F41" w:rsidRDefault="00A17F41" w:rsidP="00A17F41">
      <w:pPr>
        <w:adjustRightInd w:val="0"/>
        <w:textAlignment w:val="baseline"/>
        <w:rPr>
          <w:bCs/>
          <w:szCs w:val="20"/>
          <w:lang w:val="ru-RU" w:eastAsia="de-DE"/>
        </w:rPr>
      </w:pPr>
      <w:r w:rsidRPr="00A17F41">
        <w:rPr>
          <w:bCs/>
          <w:szCs w:val="20"/>
          <w:lang w:val="ru-RU" w:eastAsia="de-DE"/>
        </w:rPr>
        <w:t xml:space="preserve">Подключите аппарат к водоснабжению, при положении выключателя OFF, выжмите курок пистолета-распылителя для устранения воздуха из системы аппарата. Дождитесь, пока струя воды не станет устойчивой на сопле пистолета-распылителя. Данная процедура может занять до 2 мин. </w:t>
      </w:r>
    </w:p>
    <w:p w14:paraId="293236CC" w14:textId="6A5F7517" w:rsidR="00A17F41" w:rsidRDefault="00A17F41" w:rsidP="00A17F41">
      <w:pPr>
        <w:adjustRightInd w:val="0"/>
        <w:textAlignment w:val="baseline"/>
        <w:rPr>
          <w:bCs/>
          <w:szCs w:val="20"/>
          <w:lang w:val="ru-RU" w:eastAsia="de-DE"/>
        </w:rPr>
      </w:pPr>
    </w:p>
    <w:p w14:paraId="6B1BD1D6" w14:textId="77777777" w:rsidR="00992F68" w:rsidRPr="00A17F41" w:rsidRDefault="00992F68" w:rsidP="00A17F41">
      <w:pPr>
        <w:adjustRightInd w:val="0"/>
        <w:textAlignment w:val="baseline"/>
        <w:rPr>
          <w:bCs/>
          <w:szCs w:val="20"/>
          <w:lang w:val="ru-RU" w:eastAsia="de-DE"/>
        </w:rPr>
      </w:pPr>
    </w:p>
    <w:p w14:paraId="4AF106B0" w14:textId="77777777" w:rsidR="00A17F41" w:rsidRPr="00A17F41" w:rsidRDefault="00A17F41" w:rsidP="00A17F41">
      <w:pPr>
        <w:adjustRightInd w:val="0"/>
        <w:textAlignment w:val="baseline"/>
        <w:rPr>
          <w:b/>
          <w:szCs w:val="20"/>
          <w:lang w:val="ru-RU" w:eastAsia="de-DE"/>
        </w:rPr>
      </w:pPr>
      <w:r w:rsidRPr="00A17F41">
        <w:rPr>
          <w:b/>
          <w:szCs w:val="20"/>
          <w:lang w:val="ru-RU" w:eastAsia="de-DE"/>
        </w:rPr>
        <w:lastRenderedPageBreak/>
        <w:t>НАЧАЛО РАБОТЫ</w:t>
      </w:r>
    </w:p>
    <w:p w14:paraId="1B9A73C5" w14:textId="77777777" w:rsidR="00A17F41" w:rsidRPr="00A17F41" w:rsidRDefault="00A17F41" w:rsidP="00A17F41">
      <w:pPr>
        <w:adjustRightInd w:val="0"/>
        <w:textAlignment w:val="baseline"/>
        <w:rPr>
          <w:bCs/>
          <w:szCs w:val="20"/>
          <w:lang w:val="ru-RU" w:eastAsia="de-DE"/>
        </w:rPr>
      </w:pPr>
    </w:p>
    <w:p w14:paraId="0F57FA47" w14:textId="1820C2ED" w:rsidR="00A17F41" w:rsidRPr="00A17F41" w:rsidRDefault="00A17F41" w:rsidP="00A17F41">
      <w:pPr>
        <w:adjustRightInd w:val="0"/>
        <w:textAlignment w:val="baseline"/>
        <w:rPr>
          <w:bCs/>
          <w:szCs w:val="20"/>
          <w:lang w:val="ru-RU" w:eastAsia="de-DE"/>
        </w:rPr>
      </w:pPr>
      <w:r w:rsidRPr="00A17F41">
        <w:rPr>
          <w:bCs/>
          <w:szCs w:val="20"/>
          <w:lang w:val="ru-RU" w:eastAsia="de-DE"/>
        </w:rPr>
        <w:t>Подсоедините выходной шланг к штуцеру пистолета-распылителя.</w:t>
      </w:r>
    </w:p>
    <w:p w14:paraId="59B778E3" w14:textId="77777777" w:rsidR="00A17F41" w:rsidRDefault="00A17F41" w:rsidP="00A17F41">
      <w:pPr>
        <w:adjustRightInd w:val="0"/>
        <w:textAlignment w:val="baseline"/>
        <w:rPr>
          <w:bCs/>
          <w:szCs w:val="20"/>
          <w:lang w:val="ru-RU" w:eastAsia="de-DE"/>
        </w:rPr>
      </w:pPr>
      <w:r w:rsidRPr="00A17F41">
        <w:rPr>
          <w:bCs/>
          <w:szCs w:val="20"/>
          <w:lang w:val="ru-RU" w:eastAsia="de-DE"/>
        </w:rPr>
        <w:t xml:space="preserve">Проверьте фильтр на штуцере подключения воды. </w:t>
      </w:r>
    </w:p>
    <w:p w14:paraId="3D2921A0" w14:textId="4AA29192" w:rsidR="00A17F41" w:rsidRPr="00A17F41" w:rsidRDefault="00A17F41" w:rsidP="00A17F41">
      <w:pPr>
        <w:adjustRightInd w:val="0"/>
        <w:textAlignment w:val="baseline"/>
        <w:rPr>
          <w:bCs/>
          <w:szCs w:val="20"/>
          <w:lang w:val="ru-RU" w:eastAsia="de-DE"/>
        </w:rPr>
      </w:pPr>
      <w:r w:rsidRPr="00A17F41">
        <w:rPr>
          <w:bCs/>
          <w:szCs w:val="20"/>
          <w:lang w:val="ru-RU" w:eastAsia="de-DE"/>
        </w:rPr>
        <w:t>При засорении очистите его.</w:t>
      </w:r>
    </w:p>
    <w:p w14:paraId="6DFBDAED" w14:textId="67A3EBE5" w:rsidR="00A17F41" w:rsidRPr="00A17F41" w:rsidRDefault="00A17F41" w:rsidP="00A17F41">
      <w:pPr>
        <w:adjustRightInd w:val="0"/>
        <w:textAlignment w:val="baseline"/>
        <w:rPr>
          <w:bCs/>
          <w:szCs w:val="20"/>
          <w:lang w:val="ru-RU" w:eastAsia="de-DE"/>
        </w:rPr>
      </w:pPr>
      <w:r w:rsidRPr="00A17F41">
        <w:rPr>
          <w:bCs/>
          <w:szCs w:val="20"/>
          <w:lang w:val="ru-RU" w:eastAsia="de-DE"/>
        </w:rPr>
        <w:t>Подсоедините шланг подачи воды к штуцеру.</w:t>
      </w:r>
    </w:p>
    <w:p w14:paraId="720AB433" w14:textId="35EA5963" w:rsidR="00A17F41" w:rsidRPr="00A17F41" w:rsidRDefault="00A17F41" w:rsidP="00A17F41">
      <w:pPr>
        <w:adjustRightInd w:val="0"/>
        <w:textAlignment w:val="baseline"/>
        <w:rPr>
          <w:bCs/>
          <w:szCs w:val="20"/>
          <w:lang w:val="ru-RU" w:eastAsia="de-DE"/>
        </w:rPr>
      </w:pPr>
      <w:r w:rsidRPr="00A17F41">
        <w:rPr>
          <w:bCs/>
          <w:szCs w:val="20"/>
          <w:lang w:val="ru-RU" w:eastAsia="de-DE"/>
        </w:rPr>
        <w:t>Убедитесь, что шланг не имеет перегибов.</w:t>
      </w:r>
    </w:p>
    <w:p w14:paraId="1FAFFD58" w14:textId="50172270" w:rsidR="00A17F41" w:rsidRPr="00A17F41" w:rsidRDefault="00A17F41" w:rsidP="00A17F41">
      <w:pPr>
        <w:adjustRightInd w:val="0"/>
        <w:textAlignment w:val="baseline"/>
        <w:rPr>
          <w:bCs/>
          <w:szCs w:val="20"/>
          <w:lang w:val="ru-RU" w:eastAsia="de-DE"/>
        </w:rPr>
      </w:pPr>
      <w:r w:rsidRPr="00A17F41">
        <w:rPr>
          <w:bCs/>
          <w:szCs w:val="20"/>
          <w:lang w:val="ru-RU" w:eastAsia="de-DE"/>
        </w:rPr>
        <w:t>Включите воду и проверьте на утечки.</w:t>
      </w:r>
    </w:p>
    <w:p w14:paraId="3D96D357" w14:textId="0D4C7EA1" w:rsidR="00A17F41" w:rsidRPr="00A17F41" w:rsidRDefault="00A17F41" w:rsidP="00A17F41">
      <w:pPr>
        <w:adjustRightInd w:val="0"/>
        <w:textAlignment w:val="baseline"/>
        <w:rPr>
          <w:bCs/>
          <w:szCs w:val="20"/>
          <w:lang w:val="ru-RU" w:eastAsia="de-DE"/>
        </w:rPr>
      </w:pPr>
      <w:r>
        <w:rPr>
          <w:bCs/>
          <w:szCs w:val="20"/>
          <w:lang w:val="ru-RU" w:eastAsia="de-DE"/>
        </w:rPr>
        <w:t>П</w:t>
      </w:r>
      <w:r w:rsidRPr="00A17F41">
        <w:rPr>
          <w:bCs/>
          <w:szCs w:val="20"/>
          <w:lang w:val="ru-RU" w:eastAsia="de-DE"/>
        </w:rPr>
        <w:t>ри положении выключателя OFF, выжмите курок пистолета-распылителя для устранения воздуха из системы аппарата.</w:t>
      </w:r>
    </w:p>
    <w:p w14:paraId="5E367730" w14:textId="5CD51EB7" w:rsidR="00A17F41" w:rsidRPr="00A17F41" w:rsidRDefault="00A17F41" w:rsidP="00A17F41">
      <w:pPr>
        <w:adjustRightInd w:val="0"/>
        <w:textAlignment w:val="baseline"/>
        <w:rPr>
          <w:bCs/>
          <w:szCs w:val="20"/>
          <w:lang w:val="ru-RU" w:eastAsia="de-DE"/>
        </w:rPr>
      </w:pPr>
      <w:r w:rsidRPr="00A17F41">
        <w:rPr>
          <w:bCs/>
          <w:szCs w:val="20"/>
          <w:lang w:val="ru-RU" w:eastAsia="de-DE"/>
        </w:rPr>
        <w:t>Переведите выключатель в положение ON.</w:t>
      </w:r>
    </w:p>
    <w:p w14:paraId="61A4BAE4" w14:textId="6830942B" w:rsidR="00A17F41" w:rsidRDefault="00A17F41" w:rsidP="00A17F41">
      <w:pPr>
        <w:adjustRightInd w:val="0"/>
        <w:textAlignment w:val="baseline"/>
        <w:rPr>
          <w:bCs/>
          <w:szCs w:val="20"/>
          <w:lang w:val="ru-RU" w:eastAsia="de-DE"/>
        </w:rPr>
      </w:pPr>
      <w:r w:rsidRPr="00A17F41">
        <w:rPr>
          <w:bCs/>
          <w:szCs w:val="20"/>
          <w:lang w:val="ru-RU" w:eastAsia="de-DE"/>
        </w:rPr>
        <w:t>Выжмите курок пистолета-распылителя.</w:t>
      </w:r>
    </w:p>
    <w:p w14:paraId="665502C5" w14:textId="77777777" w:rsidR="00A17F41" w:rsidRPr="00A17F41" w:rsidRDefault="00A17F41" w:rsidP="00A17F41">
      <w:pPr>
        <w:adjustRightInd w:val="0"/>
        <w:textAlignment w:val="baseline"/>
        <w:rPr>
          <w:bCs/>
          <w:szCs w:val="20"/>
          <w:lang w:val="ru-RU" w:eastAsia="de-DE"/>
        </w:rPr>
      </w:pPr>
      <w:r w:rsidRPr="00686444">
        <w:rPr>
          <w:rFonts w:cs="Arial"/>
          <w:noProof/>
          <w:lang w:val="ru-RU"/>
        </w:rPr>
        <w:drawing>
          <wp:inline distT="0" distB="0" distL="0" distR="0" wp14:anchorId="5DF5CF64" wp14:editId="3A220E7D">
            <wp:extent cx="279400" cy="268073"/>
            <wp:effectExtent l="0" t="0" r="0" b="0"/>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A17F41">
        <w:rPr>
          <w:bCs/>
          <w:szCs w:val="20"/>
          <w:lang w:val="ru-RU" w:eastAsia="de-DE"/>
        </w:rPr>
        <w:t>Не перекрывайте подачу воды при работающем двигателе аппарата. Работа без воды может привезти аппарат к поломке.</w:t>
      </w:r>
    </w:p>
    <w:p w14:paraId="461D3A00" w14:textId="76F316E6" w:rsidR="00A17F41" w:rsidRDefault="00A17F41" w:rsidP="00A17F41">
      <w:pPr>
        <w:adjustRightInd w:val="0"/>
        <w:textAlignment w:val="baseline"/>
        <w:rPr>
          <w:bCs/>
          <w:szCs w:val="20"/>
          <w:lang w:val="ru-RU" w:eastAsia="de-DE"/>
        </w:rPr>
      </w:pPr>
      <w:r w:rsidRPr="00686444">
        <w:rPr>
          <w:rFonts w:cs="Arial"/>
          <w:noProof/>
          <w:lang w:val="ru-RU"/>
        </w:rPr>
        <w:drawing>
          <wp:inline distT="0" distB="0" distL="0" distR="0" wp14:anchorId="47929F1C" wp14:editId="5EEEDCDF">
            <wp:extent cx="279400" cy="268073"/>
            <wp:effectExtent l="0" t="0" r="0" b="0"/>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Pr>
          <w:b/>
          <w:szCs w:val="20"/>
          <w:lang w:val="ru-RU" w:eastAsia="de-DE"/>
        </w:rPr>
        <w:t xml:space="preserve"> </w:t>
      </w:r>
      <w:r w:rsidRPr="009249A6">
        <w:rPr>
          <w:b/>
          <w:szCs w:val="20"/>
          <w:lang w:val="ru-RU" w:eastAsia="de-DE"/>
        </w:rPr>
        <w:t>ВНИМАНИЕ!</w:t>
      </w:r>
      <w:r w:rsidRPr="009249A6">
        <w:rPr>
          <w:szCs w:val="20"/>
          <w:lang w:val="ru-RU" w:eastAsia="de-DE"/>
        </w:rPr>
        <w:t xml:space="preserve"> </w:t>
      </w:r>
      <w:r w:rsidRPr="00A17F41">
        <w:rPr>
          <w:bCs/>
          <w:szCs w:val="20"/>
          <w:lang w:val="ru-RU" w:eastAsia="de-DE"/>
        </w:rPr>
        <w:t>Никогда не отсоединяйте шланг высокого давления от аппарата, пока система находится под давлением. Для разгерметизации агрегата выключите двигатель, выключите подачу воды и нажмите на курок пистолета-распылителя до полного сброса давления.</w:t>
      </w:r>
    </w:p>
    <w:p w14:paraId="66C259E2" w14:textId="77777777" w:rsidR="00806E92" w:rsidRPr="00A17F41" w:rsidRDefault="00806E92" w:rsidP="00A17F41">
      <w:pPr>
        <w:adjustRightInd w:val="0"/>
        <w:textAlignment w:val="baseline"/>
        <w:rPr>
          <w:bCs/>
          <w:szCs w:val="20"/>
          <w:lang w:val="ru-RU" w:eastAsia="de-DE"/>
        </w:rPr>
      </w:pPr>
    </w:p>
    <w:p w14:paraId="0C56FDF1" w14:textId="5F7BA0AC" w:rsidR="00A17F41" w:rsidRDefault="00A17F41" w:rsidP="00A17F41">
      <w:pPr>
        <w:adjustRightInd w:val="0"/>
        <w:textAlignment w:val="baseline"/>
        <w:rPr>
          <w:b/>
          <w:szCs w:val="20"/>
          <w:lang w:val="ru-RU" w:eastAsia="de-DE"/>
        </w:rPr>
      </w:pPr>
      <w:r w:rsidRPr="00A17F41">
        <w:rPr>
          <w:b/>
          <w:szCs w:val="20"/>
          <w:lang w:val="ru-RU" w:eastAsia="de-DE"/>
        </w:rPr>
        <w:t>ЗАВЕРШЕНИЕ РАБОТЫ</w:t>
      </w:r>
    </w:p>
    <w:p w14:paraId="24CFD12F" w14:textId="77777777" w:rsidR="002C4C10" w:rsidRPr="002C4C10" w:rsidRDefault="002C4C10" w:rsidP="00A17F41">
      <w:pPr>
        <w:adjustRightInd w:val="0"/>
        <w:textAlignment w:val="baseline"/>
        <w:rPr>
          <w:b/>
          <w:szCs w:val="20"/>
          <w:lang w:val="ru-RU" w:eastAsia="de-DE"/>
        </w:rPr>
      </w:pPr>
    </w:p>
    <w:p w14:paraId="0058ADBE" w14:textId="184C1D2B" w:rsidR="00A17F41" w:rsidRPr="00A17F41" w:rsidRDefault="00A17F41" w:rsidP="00A17F41">
      <w:pPr>
        <w:adjustRightInd w:val="0"/>
        <w:textAlignment w:val="baseline"/>
        <w:rPr>
          <w:bCs/>
          <w:szCs w:val="20"/>
          <w:lang w:val="ru-RU" w:eastAsia="de-DE"/>
        </w:rPr>
      </w:pPr>
      <w:r w:rsidRPr="00A17F41">
        <w:rPr>
          <w:bCs/>
          <w:szCs w:val="20"/>
          <w:lang w:val="ru-RU" w:eastAsia="de-DE"/>
        </w:rPr>
        <w:t>Выключите двигатель (переведите выключатель в положение OFF).</w:t>
      </w:r>
    </w:p>
    <w:p w14:paraId="650E056C" w14:textId="322755D0" w:rsidR="00A17F41" w:rsidRPr="00A17F41" w:rsidRDefault="00A17F41" w:rsidP="00A17F41">
      <w:pPr>
        <w:adjustRightInd w:val="0"/>
        <w:textAlignment w:val="baseline"/>
        <w:rPr>
          <w:bCs/>
          <w:szCs w:val="20"/>
          <w:lang w:val="ru-RU" w:eastAsia="de-DE"/>
        </w:rPr>
      </w:pPr>
      <w:r w:rsidRPr="00A17F41">
        <w:rPr>
          <w:bCs/>
          <w:szCs w:val="20"/>
          <w:lang w:val="ru-RU" w:eastAsia="de-DE"/>
        </w:rPr>
        <w:t>Отключите устройство от источника питания.</w:t>
      </w:r>
    </w:p>
    <w:p w14:paraId="65F2F14D" w14:textId="57FF34A6" w:rsidR="00A17F41" w:rsidRPr="00A17F41" w:rsidRDefault="00A17F41" w:rsidP="00A17F41">
      <w:pPr>
        <w:adjustRightInd w:val="0"/>
        <w:textAlignment w:val="baseline"/>
        <w:rPr>
          <w:bCs/>
          <w:szCs w:val="20"/>
          <w:lang w:val="ru-RU" w:eastAsia="de-DE"/>
        </w:rPr>
      </w:pPr>
      <w:r w:rsidRPr="00A17F41">
        <w:rPr>
          <w:bCs/>
          <w:szCs w:val="20"/>
          <w:lang w:val="ru-RU" w:eastAsia="de-DE"/>
        </w:rPr>
        <w:t>Отключите подачу воды.</w:t>
      </w:r>
    </w:p>
    <w:p w14:paraId="342002DF" w14:textId="3B7F638C" w:rsidR="00A17F41" w:rsidRPr="00A17F41" w:rsidRDefault="00A17F41" w:rsidP="00A17F41">
      <w:pPr>
        <w:adjustRightInd w:val="0"/>
        <w:textAlignment w:val="baseline"/>
        <w:rPr>
          <w:bCs/>
          <w:szCs w:val="20"/>
          <w:lang w:val="ru-RU" w:eastAsia="de-DE"/>
        </w:rPr>
      </w:pPr>
      <w:r w:rsidRPr="00A17F41">
        <w:rPr>
          <w:bCs/>
          <w:szCs w:val="20"/>
          <w:lang w:val="ru-RU" w:eastAsia="de-DE"/>
        </w:rPr>
        <w:t>Нажмите на курок пистолета, чтобы сбросить давление в системе.</w:t>
      </w:r>
    </w:p>
    <w:p w14:paraId="632BDFD6" w14:textId="1289D9C0" w:rsidR="00A17F41" w:rsidRPr="00A17F41" w:rsidRDefault="00A17F41" w:rsidP="00A17F41">
      <w:pPr>
        <w:adjustRightInd w:val="0"/>
        <w:textAlignment w:val="baseline"/>
        <w:rPr>
          <w:bCs/>
          <w:szCs w:val="20"/>
          <w:lang w:val="ru-RU" w:eastAsia="de-DE"/>
        </w:rPr>
      </w:pPr>
      <w:r w:rsidRPr="00A17F41">
        <w:rPr>
          <w:bCs/>
          <w:szCs w:val="20"/>
          <w:lang w:val="ru-RU" w:eastAsia="de-DE"/>
        </w:rPr>
        <w:t>Отсоедините шланг подачи воды от аппарата.</w:t>
      </w:r>
      <w:r>
        <w:rPr>
          <w:bCs/>
          <w:szCs w:val="20"/>
          <w:lang w:val="ru-RU" w:eastAsia="de-DE"/>
        </w:rPr>
        <w:t xml:space="preserve"> </w:t>
      </w:r>
      <w:r w:rsidRPr="00A17F41">
        <w:rPr>
          <w:bCs/>
          <w:szCs w:val="20"/>
          <w:lang w:val="ru-RU" w:eastAsia="de-DE"/>
        </w:rPr>
        <w:t>Произведите намотку шланга высокого давления на катушку аппарата.</w:t>
      </w:r>
    </w:p>
    <w:p w14:paraId="2536F088" w14:textId="2D2A855A" w:rsidR="00A17F41" w:rsidRDefault="00A17F41" w:rsidP="00A17F41">
      <w:pPr>
        <w:adjustRightInd w:val="0"/>
        <w:textAlignment w:val="baseline"/>
        <w:rPr>
          <w:bCs/>
          <w:szCs w:val="20"/>
          <w:lang w:val="ru-RU" w:eastAsia="de-DE"/>
        </w:rPr>
      </w:pPr>
      <w:r w:rsidRPr="00A17F41">
        <w:rPr>
          <w:bCs/>
          <w:szCs w:val="20"/>
          <w:lang w:val="ru-RU" w:eastAsia="de-DE"/>
        </w:rPr>
        <w:t>Протрите все поверхности устройства влажной чистой тканью.</w:t>
      </w:r>
    </w:p>
    <w:p w14:paraId="534A96AD" w14:textId="6F83418A" w:rsidR="00D878F5" w:rsidRDefault="00D878F5" w:rsidP="00A17F41">
      <w:pPr>
        <w:adjustRightInd w:val="0"/>
        <w:textAlignment w:val="baseline"/>
        <w:rPr>
          <w:bCs/>
          <w:szCs w:val="20"/>
          <w:lang w:val="ru-RU" w:eastAsia="de-DE"/>
        </w:rPr>
      </w:pPr>
    </w:p>
    <w:p w14:paraId="14D185DC" w14:textId="48900B27" w:rsidR="00D878F5" w:rsidRPr="00D878F5" w:rsidRDefault="00D878F5" w:rsidP="00D878F5">
      <w:pPr>
        <w:adjustRightInd w:val="0"/>
        <w:textAlignment w:val="baseline"/>
        <w:rPr>
          <w:b/>
          <w:szCs w:val="20"/>
          <w:lang w:val="ru-RU" w:eastAsia="de-DE"/>
        </w:rPr>
      </w:pPr>
      <w:r w:rsidRPr="00427DA9">
        <w:rPr>
          <w:b/>
          <w:szCs w:val="20"/>
          <w:lang w:val="ru-RU" w:eastAsia="de-DE"/>
        </w:rPr>
        <w:t>РЕГУЛИРОВКА СОПЛА</w:t>
      </w:r>
      <w:r w:rsidRPr="00D878F5">
        <w:rPr>
          <w:b/>
          <w:szCs w:val="20"/>
          <w:lang w:val="ru-RU" w:eastAsia="de-DE"/>
        </w:rPr>
        <w:t xml:space="preserve"> - </w:t>
      </w:r>
      <w:r w:rsidR="00C82F22" w:rsidRPr="00D878F5">
        <w:rPr>
          <w:b/>
          <w:szCs w:val="20"/>
          <w:lang w:val="ru-RU" w:eastAsia="de-DE"/>
        </w:rPr>
        <w:t xml:space="preserve">РАСПЫЛИТЕЛЬНЫЕ </w:t>
      </w:r>
      <w:r w:rsidRPr="00D878F5">
        <w:rPr>
          <w:b/>
          <w:szCs w:val="20"/>
          <w:lang w:val="ru-RU" w:eastAsia="de-DE"/>
        </w:rPr>
        <w:t>ФОРСУНКИ</w:t>
      </w:r>
    </w:p>
    <w:p w14:paraId="4508FF2C" w14:textId="5DEEAA4A" w:rsidR="00D878F5" w:rsidRPr="00D878F5" w:rsidRDefault="00C82F22" w:rsidP="00D878F5">
      <w:pPr>
        <w:adjustRightInd w:val="0"/>
        <w:textAlignment w:val="baseline"/>
        <w:rPr>
          <w:b/>
          <w:szCs w:val="20"/>
          <w:lang w:val="ru-RU" w:eastAsia="de-DE"/>
        </w:rPr>
      </w:pPr>
      <w:r>
        <w:rPr>
          <w:noProof/>
        </w:rPr>
        <w:drawing>
          <wp:anchor distT="0" distB="0" distL="114300" distR="114300" simplePos="0" relativeHeight="252196864" behindDoc="1" locked="0" layoutInCell="1" allowOverlap="1" wp14:anchorId="6E6422BE" wp14:editId="4684945A">
            <wp:simplePos x="0" y="0"/>
            <wp:positionH relativeFrom="column">
              <wp:posOffset>3438525</wp:posOffset>
            </wp:positionH>
            <wp:positionV relativeFrom="paragraph">
              <wp:posOffset>84455</wp:posOffset>
            </wp:positionV>
            <wp:extent cx="2389227" cy="1309370"/>
            <wp:effectExtent l="0" t="0" r="0" b="0"/>
            <wp:wrapNone/>
            <wp:docPr id="5" name="Picture 2">
              <a:extLst xmlns:a="http://schemas.openxmlformats.org/drawingml/2006/main">
                <a:ext uri="{FF2B5EF4-FFF2-40B4-BE49-F238E27FC236}">
                  <a16:creationId xmlns:a16="http://schemas.microsoft.com/office/drawing/2014/main" id="{F5D90624-09A3-5C4F-80C5-8807CA5CF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F5D90624-09A3-5C4F-80C5-8807CA5CF0B5}"/>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9227" cy="130937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D878F5">
        <w:rPr>
          <w:b/>
          <w:szCs w:val="20"/>
          <w:lang w:val="ru-RU" w:eastAsia="de-DE"/>
        </w:rPr>
        <w:t>(для аппарат</w:t>
      </w:r>
      <w:proofErr w:type="spellStart"/>
      <w:r w:rsidR="00D878F5">
        <w:rPr>
          <w:b/>
          <w:szCs w:val="20"/>
          <w:lang w:val="bg-BG" w:eastAsia="de-DE"/>
        </w:rPr>
        <w:t>ов</w:t>
      </w:r>
      <w:proofErr w:type="spellEnd"/>
      <w:r w:rsidR="00D878F5">
        <w:rPr>
          <w:b/>
          <w:szCs w:val="20"/>
          <w:lang w:val="ru-RU" w:eastAsia="de-DE"/>
        </w:rPr>
        <w:t xml:space="preserve"> </w:t>
      </w:r>
      <w:r w:rsidR="00D878F5">
        <w:rPr>
          <w:b/>
          <w:szCs w:val="20"/>
          <w:lang w:val="en-GB" w:eastAsia="de-DE"/>
        </w:rPr>
        <w:t>HT</w:t>
      </w:r>
      <w:r w:rsidR="00D878F5" w:rsidRPr="00D878F5">
        <w:rPr>
          <w:b/>
          <w:szCs w:val="20"/>
          <w:lang w:val="ru-RU" w:eastAsia="de-DE"/>
        </w:rPr>
        <w:t>-</w:t>
      </w:r>
      <w:r w:rsidR="00D878F5">
        <w:rPr>
          <w:b/>
          <w:szCs w:val="20"/>
          <w:lang w:val="en-GB" w:eastAsia="de-DE"/>
        </w:rPr>
        <w:t>HDR</w:t>
      </w:r>
      <w:r w:rsidR="00D878F5" w:rsidRPr="00D878F5">
        <w:rPr>
          <w:b/>
          <w:szCs w:val="20"/>
          <w:lang w:val="ru-RU" w:eastAsia="de-DE"/>
        </w:rPr>
        <w:t>2</w:t>
      </w:r>
      <w:r w:rsidR="00D878F5">
        <w:rPr>
          <w:b/>
          <w:szCs w:val="20"/>
          <w:lang w:val="ru-RU" w:eastAsia="de-DE"/>
        </w:rPr>
        <w:t>7</w:t>
      </w:r>
      <w:r w:rsidR="00D878F5" w:rsidRPr="00D878F5">
        <w:rPr>
          <w:b/>
          <w:szCs w:val="20"/>
          <w:lang w:val="ru-RU" w:eastAsia="de-DE"/>
        </w:rPr>
        <w:t>00</w:t>
      </w:r>
      <w:proofErr w:type="spellStart"/>
      <w:r w:rsidR="00D878F5">
        <w:rPr>
          <w:b/>
          <w:szCs w:val="20"/>
          <w:lang w:val="en-GB" w:eastAsia="de-DE"/>
        </w:rPr>
        <w:t>inv</w:t>
      </w:r>
      <w:proofErr w:type="spellEnd"/>
      <w:r w:rsidR="00D878F5" w:rsidRPr="00D878F5">
        <w:rPr>
          <w:b/>
          <w:szCs w:val="20"/>
          <w:lang w:val="ru-RU" w:eastAsia="de-DE"/>
        </w:rPr>
        <w:t xml:space="preserve"> </w:t>
      </w:r>
      <w:r w:rsidR="00D878F5">
        <w:rPr>
          <w:b/>
          <w:szCs w:val="20"/>
          <w:lang w:val="en-GB" w:eastAsia="de-DE"/>
        </w:rPr>
        <w:t>PROFI</w:t>
      </w:r>
      <w:r w:rsidR="00D878F5" w:rsidRPr="00D878F5">
        <w:rPr>
          <w:b/>
          <w:szCs w:val="20"/>
          <w:lang w:val="ru-RU" w:eastAsia="de-DE"/>
        </w:rPr>
        <w:t>))</w:t>
      </w:r>
    </w:p>
    <w:p w14:paraId="25CA5676" w14:textId="26491D1D" w:rsidR="00D878F5" w:rsidRDefault="00D878F5" w:rsidP="00D878F5">
      <w:pPr>
        <w:adjustRightInd w:val="0"/>
        <w:textAlignment w:val="baseline"/>
        <w:rPr>
          <w:bCs/>
          <w:szCs w:val="20"/>
          <w:lang w:val="ru-RU" w:eastAsia="de-DE"/>
        </w:rPr>
      </w:pPr>
      <w:r w:rsidRPr="00D878F5">
        <w:rPr>
          <w:bCs/>
          <w:szCs w:val="20"/>
          <w:lang w:val="ru-RU" w:eastAsia="de-DE"/>
        </w:rPr>
        <w:t>Мойка высокого давления поставляется</w:t>
      </w:r>
    </w:p>
    <w:p w14:paraId="3138C88D" w14:textId="77777777" w:rsidR="00D878F5" w:rsidRDefault="00D878F5" w:rsidP="00D878F5">
      <w:pPr>
        <w:adjustRightInd w:val="0"/>
        <w:textAlignment w:val="baseline"/>
        <w:rPr>
          <w:bCs/>
          <w:szCs w:val="20"/>
          <w:lang w:val="ru-RU" w:eastAsia="de-DE"/>
        </w:rPr>
      </w:pPr>
      <w:r w:rsidRPr="00D878F5">
        <w:rPr>
          <w:bCs/>
          <w:szCs w:val="20"/>
          <w:lang w:val="ru-RU" w:eastAsia="de-DE"/>
        </w:rPr>
        <w:t xml:space="preserve"> с четырьмя распылительными форсунками. </w:t>
      </w:r>
    </w:p>
    <w:p w14:paraId="4CBBC888" w14:textId="77777777" w:rsidR="00D878F5" w:rsidRDefault="00D878F5" w:rsidP="00D878F5">
      <w:pPr>
        <w:adjustRightInd w:val="0"/>
        <w:textAlignment w:val="baseline"/>
        <w:rPr>
          <w:bCs/>
          <w:szCs w:val="20"/>
          <w:lang w:val="ru-RU" w:eastAsia="de-DE"/>
        </w:rPr>
      </w:pPr>
      <w:r w:rsidRPr="00D878F5">
        <w:rPr>
          <w:bCs/>
          <w:szCs w:val="20"/>
          <w:lang w:val="ru-RU" w:eastAsia="de-DE"/>
        </w:rPr>
        <w:t xml:space="preserve">Каждая насадка имеет цветовую </w:t>
      </w:r>
    </w:p>
    <w:p w14:paraId="5F4096B5" w14:textId="77777777" w:rsidR="00D878F5" w:rsidRDefault="00D878F5" w:rsidP="00D878F5">
      <w:pPr>
        <w:adjustRightInd w:val="0"/>
        <w:textAlignment w:val="baseline"/>
        <w:rPr>
          <w:bCs/>
          <w:szCs w:val="20"/>
          <w:lang w:val="ru-RU" w:eastAsia="de-DE"/>
        </w:rPr>
      </w:pPr>
      <w:r w:rsidRPr="00D878F5">
        <w:rPr>
          <w:bCs/>
          <w:szCs w:val="20"/>
          <w:lang w:val="ru-RU" w:eastAsia="de-DE"/>
        </w:rPr>
        <w:t>Маркировку</w:t>
      </w:r>
      <w:r>
        <w:rPr>
          <w:bCs/>
          <w:szCs w:val="20"/>
          <w:lang w:val="ru-RU" w:eastAsia="de-DE"/>
        </w:rPr>
        <w:t xml:space="preserve"> </w:t>
      </w:r>
      <w:r w:rsidRPr="00D878F5">
        <w:rPr>
          <w:bCs/>
          <w:szCs w:val="20"/>
          <w:lang w:val="ru-RU" w:eastAsia="de-DE"/>
        </w:rPr>
        <w:t xml:space="preserve">и обеспечивает определенный </w:t>
      </w:r>
    </w:p>
    <w:p w14:paraId="5CD02383" w14:textId="4BE286E1" w:rsidR="00D878F5" w:rsidRDefault="00D878F5" w:rsidP="00D878F5">
      <w:pPr>
        <w:adjustRightInd w:val="0"/>
        <w:textAlignment w:val="baseline"/>
        <w:rPr>
          <w:bCs/>
          <w:szCs w:val="20"/>
          <w:lang w:val="ru-RU" w:eastAsia="de-DE"/>
        </w:rPr>
      </w:pPr>
      <w:r w:rsidRPr="00D878F5">
        <w:rPr>
          <w:bCs/>
          <w:szCs w:val="20"/>
          <w:lang w:val="ru-RU" w:eastAsia="de-DE"/>
        </w:rPr>
        <w:t xml:space="preserve">режим распыления и давление для конкретной </w:t>
      </w:r>
    </w:p>
    <w:p w14:paraId="706229D0" w14:textId="357A56FA" w:rsidR="00C82F22" w:rsidRDefault="00D878F5" w:rsidP="00D878F5">
      <w:pPr>
        <w:adjustRightInd w:val="0"/>
        <w:textAlignment w:val="baseline"/>
        <w:rPr>
          <w:bCs/>
          <w:szCs w:val="20"/>
          <w:lang w:val="ru-RU" w:eastAsia="de-DE"/>
        </w:rPr>
      </w:pPr>
      <w:r w:rsidRPr="00D878F5">
        <w:rPr>
          <w:bCs/>
          <w:szCs w:val="20"/>
          <w:lang w:val="ru-RU" w:eastAsia="de-DE"/>
        </w:rPr>
        <w:t>задачи очистки. Размер форсунки</w:t>
      </w:r>
      <w:r w:rsidR="00C82F22">
        <w:rPr>
          <w:bCs/>
          <w:szCs w:val="20"/>
          <w:lang w:val="ru-RU" w:eastAsia="de-DE"/>
        </w:rPr>
        <w:t xml:space="preserve"> </w:t>
      </w:r>
      <w:r w:rsidRPr="00D878F5">
        <w:rPr>
          <w:bCs/>
          <w:szCs w:val="20"/>
          <w:lang w:val="ru-RU" w:eastAsia="de-DE"/>
        </w:rPr>
        <w:t xml:space="preserve">определяет </w:t>
      </w:r>
    </w:p>
    <w:p w14:paraId="468DE248" w14:textId="02C15AE9" w:rsidR="00D878F5" w:rsidRPr="00D878F5" w:rsidRDefault="00D878F5" w:rsidP="00D878F5">
      <w:pPr>
        <w:adjustRightInd w:val="0"/>
        <w:textAlignment w:val="baseline"/>
        <w:rPr>
          <w:bCs/>
          <w:szCs w:val="20"/>
          <w:lang w:val="ru-RU" w:eastAsia="de-DE"/>
        </w:rPr>
      </w:pPr>
      <w:r w:rsidRPr="00D878F5">
        <w:rPr>
          <w:bCs/>
          <w:szCs w:val="20"/>
          <w:lang w:val="ru-RU" w:eastAsia="de-DE"/>
        </w:rPr>
        <w:t>размер распыляемого вентилятора и давление, выходящее из форсунки.</w:t>
      </w:r>
    </w:p>
    <w:p w14:paraId="7CE23CBC" w14:textId="77777777" w:rsidR="00806E92" w:rsidRDefault="00806E92" w:rsidP="00A17F41">
      <w:pPr>
        <w:adjustRightInd w:val="0"/>
        <w:textAlignment w:val="baseline"/>
        <w:rPr>
          <w:bCs/>
          <w:szCs w:val="20"/>
          <w:lang w:val="ru-RU" w:eastAsia="de-DE"/>
        </w:rPr>
      </w:pPr>
    </w:p>
    <w:p w14:paraId="19762B0B" w14:textId="31385EE1" w:rsidR="00D878F5" w:rsidRDefault="00806E92" w:rsidP="00A17F41">
      <w:pPr>
        <w:adjustRightInd w:val="0"/>
        <w:textAlignment w:val="baseline"/>
        <w:rPr>
          <w:bCs/>
          <w:szCs w:val="20"/>
          <w:lang w:val="ru-RU" w:eastAsia="de-DE"/>
        </w:rPr>
      </w:pPr>
      <w:r w:rsidRPr="005175E0">
        <w:rPr>
          <w:rFonts w:cs="Arial"/>
          <w:bCs/>
          <w:noProof/>
          <w:color w:val="000000"/>
          <w:szCs w:val="21"/>
          <w:lang w:val="ru-RU"/>
        </w:rPr>
        <w:drawing>
          <wp:inline distT="0" distB="0" distL="0" distR="0" wp14:anchorId="6CF0073D" wp14:editId="4F52A95E">
            <wp:extent cx="279400" cy="268073"/>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016777">
        <w:rPr>
          <w:bCs/>
          <w:szCs w:val="20"/>
          <w:lang w:val="ru-RU" w:eastAsia="de-DE"/>
        </w:rPr>
        <w:t>Форсунки хранятся в емкостях на панели, прикрепленной к ручке стиральной машины. Цвета на панели обозначают расположение сопла и распылительной панели.</w:t>
      </w:r>
    </w:p>
    <w:p w14:paraId="5DA82E1B" w14:textId="4823DB9F" w:rsidR="00D878F5" w:rsidRPr="00C82F22" w:rsidRDefault="00806E92" w:rsidP="00D878F5">
      <w:pPr>
        <w:adjustRightInd w:val="0"/>
        <w:textAlignment w:val="baseline"/>
        <w:rPr>
          <w:b/>
          <w:szCs w:val="20"/>
          <w:lang w:val="ru-RU" w:eastAsia="de-DE"/>
        </w:rPr>
      </w:pPr>
      <w:r>
        <w:rPr>
          <w:noProof/>
        </w:rPr>
        <w:lastRenderedPageBreak/>
        <w:drawing>
          <wp:anchor distT="0" distB="0" distL="114935" distR="114935" simplePos="0" relativeHeight="252198912" behindDoc="1" locked="0" layoutInCell="1" allowOverlap="1" wp14:anchorId="14106765" wp14:editId="0DAD778F">
            <wp:simplePos x="0" y="0"/>
            <wp:positionH relativeFrom="column">
              <wp:posOffset>3883025</wp:posOffset>
            </wp:positionH>
            <wp:positionV relativeFrom="paragraph">
              <wp:posOffset>-23495</wp:posOffset>
            </wp:positionV>
            <wp:extent cx="1282700" cy="1727200"/>
            <wp:effectExtent l="0" t="0" r="0" b="0"/>
            <wp:wrapNone/>
            <wp:docPr id="6"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27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8F5" w:rsidRPr="00C82F22">
        <w:rPr>
          <w:b/>
          <w:szCs w:val="20"/>
          <w:lang w:val="ru-RU" w:eastAsia="de-DE"/>
        </w:rPr>
        <w:t xml:space="preserve">Сопло 0 ° – красное: </w:t>
      </w:r>
    </w:p>
    <w:p w14:paraId="4D337FFD" w14:textId="77777777" w:rsidR="00C82F22" w:rsidRDefault="00D878F5" w:rsidP="00D878F5">
      <w:pPr>
        <w:adjustRightInd w:val="0"/>
        <w:textAlignment w:val="baseline"/>
        <w:rPr>
          <w:bCs/>
          <w:szCs w:val="20"/>
          <w:lang w:val="ru-RU" w:eastAsia="de-DE"/>
        </w:rPr>
      </w:pPr>
      <w:r w:rsidRPr="00D878F5">
        <w:rPr>
          <w:bCs/>
          <w:szCs w:val="20"/>
          <w:lang w:val="ru-RU" w:eastAsia="de-DE"/>
        </w:rPr>
        <w:t>Это сопло обеспечивает точечную струю воды под</w:t>
      </w:r>
    </w:p>
    <w:p w14:paraId="7AD0A50D" w14:textId="77777777" w:rsidR="00C82F22" w:rsidRDefault="00D878F5" w:rsidP="00D878F5">
      <w:pPr>
        <w:adjustRightInd w:val="0"/>
        <w:textAlignment w:val="baseline"/>
        <w:rPr>
          <w:bCs/>
          <w:szCs w:val="20"/>
          <w:lang w:val="ru-RU" w:eastAsia="de-DE"/>
        </w:rPr>
      </w:pPr>
      <w:r w:rsidRPr="00D878F5">
        <w:rPr>
          <w:bCs/>
          <w:szCs w:val="20"/>
          <w:lang w:val="ru-RU" w:eastAsia="de-DE"/>
        </w:rPr>
        <w:t xml:space="preserve">давлением и обладает чрезвычайно высокой </w:t>
      </w:r>
    </w:p>
    <w:p w14:paraId="7DE92E6C" w14:textId="40223178" w:rsidR="00D878F5" w:rsidRDefault="00D878F5" w:rsidP="00D878F5">
      <w:pPr>
        <w:adjustRightInd w:val="0"/>
        <w:textAlignment w:val="baseline"/>
        <w:rPr>
          <w:bCs/>
          <w:szCs w:val="20"/>
          <w:lang w:val="ru-RU" w:eastAsia="de-DE"/>
        </w:rPr>
      </w:pPr>
      <w:r w:rsidRPr="00D878F5">
        <w:rPr>
          <w:bCs/>
          <w:szCs w:val="20"/>
          <w:lang w:val="ru-RU" w:eastAsia="de-DE"/>
        </w:rPr>
        <w:t xml:space="preserve">мощностью. Он охватывает лишь небольшую </w:t>
      </w:r>
    </w:p>
    <w:p w14:paraId="540F436B" w14:textId="22CB5211" w:rsidR="00D878F5" w:rsidRDefault="00D878F5" w:rsidP="00D878F5">
      <w:pPr>
        <w:adjustRightInd w:val="0"/>
        <w:textAlignment w:val="baseline"/>
        <w:rPr>
          <w:bCs/>
          <w:szCs w:val="20"/>
          <w:lang w:val="ru-RU" w:eastAsia="de-DE"/>
        </w:rPr>
      </w:pPr>
      <w:r w:rsidRPr="00D878F5">
        <w:rPr>
          <w:bCs/>
          <w:szCs w:val="20"/>
          <w:lang w:val="ru-RU" w:eastAsia="de-DE"/>
        </w:rPr>
        <w:t xml:space="preserve">площадь очистки. Эта насадка должна быть </w:t>
      </w:r>
    </w:p>
    <w:p w14:paraId="1BBD4E92" w14:textId="40A74D99" w:rsidR="00D878F5" w:rsidRDefault="00D878F5" w:rsidP="00D878F5">
      <w:pPr>
        <w:adjustRightInd w:val="0"/>
        <w:textAlignment w:val="baseline"/>
        <w:rPr>
          <w:bCs/>
          <w:szCs w:val="20"/>
          <w:lang w:val="ru-RU" w:eastAsia="de-DE"/>
        </w:rPr>
      </w:pPr>
      <w:r w:rsidRPr="00D878F5">
        <w:rPr>
          <w:bCs/>
          <w:szCs w:val="20"/>
          <w:lang w:val="ru-RU" w:eastAsia="de-DE"/>
        </w:rPr>
        <w:t xml:space="preserve">направлена только на поверхности, способные </w:t>
      </w:r>
    </w:p>
    <w:p w14:paraId="3FB06F6D" w14:textId="47328CB5" w:rsidR="00C82F22" w:rsidRDefault="00D878F5" w:rsidP="00D878F5">
      <w:pPr>
        <w:adjustRightInd w:val="0"/>
        <w:textAlignment w:val="baseline"/>
        <w:rPr>
          <w:bCs/>
          <w:szCs w:val="20"/>
          <w:lang w:val="ru-RU" w:eastAsia="de-DE"/>
        </w:rPr>
      </w:pPr>
      <w:r w:rsidRPr="00D878F5">
        <w:rPr>
          <w:bCs/>
          <w:szCs w:val="20"/>
          <w:lang w:val="ru-RU" w:eastAsia="de-DE"/>
        </w:rPr>
        <w:t xml:space="preserve">выдерживать высокое давление, </w:t>
      </w:r>
    </w:p>
    <w:p w14:paraId="25542BE5" w14:textId="64147EFA" w:rsidR="00D878F5" w:rsidRDefault="00806E92" w:rsidP="00D878F5">
      <w:pPr>
        <w:adjustRightInd w:val="0"/>
        <w:textAlignment w:val="baseline"/>
        <w:rPr>
          <w:bCs/>
          <w:szCs w:val="20"/>
          <w:lang w:val="ru-RU" w:eastAsia="de-DE"/>
        </w:rPr>
      </w:pPr>
      <w:r>
        <w:rPr>
          <w:noProof/>
        </w:rPr>
        <w:drawing>
          <wp:anchor distT="0" distB="0" distL="114935" distR="114935" simplePos="0" relativeHeight="252200960" behindDoc="1" locked="0" layoutInCell="1" allowOverlap="1" wp14:anchorId="1649B71F" wp14:editId="26397F63">
            <wp:simplePos x="0" y="0"/>
            <wp:positionH relativeFrom="column">
              <wp:posOffset>3946525</wp:posOffset>
            </wp:positionH>
            <wp:positionV relativeFrom="paragraph">
              <wp:posOffset>113030</wp:posOffset>
            </wp:positionV>
            <wp:extent cx="1295400" cy="1768475"/>
            <wp:effectExtent l="0" t="0" r="0" b="0"/>
            <wp:wrapNone/>
            <wp:docPr id="12" name="Image2" descr="A picture containing text,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2" descr="A picture containing text, table&#10;&#10;Description automatically generated"/>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F22">
        <w:rPr>
          <w:bCs/>
          <w:szCs w:val="20"/>
          <w:lang w:val="ru-RU" w:eastAsia="de-DE"/>
        </w:rPr>
        <w:t>т</w:t>
      </w:r>
      <w:r w:rsidR="00D878F5" w:rsidRPr="00D878F5">
        <w:rPr>
          <w:bCs/>
          <w:szCs w:val="20"/>
          <w:lang w:val="ru-RU" w:eastAsia="de-DE"/>
        </w:rPr>
        <w:t xml:space="preserve">акие как металл или бетон. </w:t>
      </w:r>
    </w:p>
    <w:p w14:paraId="5F7E3871" w14:textId="71AF1062" w:rsidR="00D878F5" w:rsidRPr="00D878F5" w:rsidRDefault="00D878F5" w:rsidP="00D878F5">
      <w:pPr>
        <w:adjustRightInd w:val="0"/>
        <w:textAlignment w:val="baseline"/>
        <w:rPr>
          <w:bCs/>
          <w:szCs w:val="20"/>
          <w:lang w:val="ru-RU" w:eastAsia="de-DE"/>
        </w:rPr>
      </w:pPr>
      <w:r w:rsidRPr="00D878F5">
        <w:rPr>
          <w:bCs/>
          <w:szCs w:val="20"/>
          <w:lang w:val="ru-RU" w:eastAsia="de-DE"/>
        </w:rPr>
        <w:t>Не используйте эту насадку для чистки древесины.</w:t>
      </w:r>
    </w:p>
    <w:p w14:paraId="63F1EA85" w14:textId="7E390C83" w:rsidR="00D878F5" w:rsidRDefault="00D878F5" w:rsidP="00A17F41">
      <w:pPr>
        <w:adjustRightInd w:val="0"/>
        <w:textAlignment w:val="baseline"/>
        <w:rPr>
          <w:bCs/>
          <w:szCs w:val="20"/>
          <w:lang w:val="ru-RU" w:eastAsia="de-DE"/>
        </w:rPr>
      </w:pPr>
    </w:p>
    <w:p w14:paraId="663B19A4" w14:textId="6FE3B520" w:rsidR="00C82F22" w:rsidRPr="00C82F22" w:rsidRDefault="00D878F5" w:rsidP="00D878F5">
      <w:pPr>
        <w:adjustRightInd w:val="0"/>
        <w:textAlignment w:val="baseline"/>
        <w:rPr>
          <w:b/>
          <w:szCs w:val="20"/>
          <w:lang w:val="ru-RU" w:eastAsia="de-DE"/>
        </w:rPr>
      </w:pPr>
      <w:r w:rsidRPr="00C82F22">
        <w:rPr>
          <w:b/>
          <w:szCs w:val="20"/>
          <w:lang w:val="ru-RU" w:eastAsia="de-DE"/>
        </w:rPr>
        <w:t xml:space="preserve">Сопло 25° – зеленое: </w:t>
      </w:r>
    </w:p>
    <w:p w14:paraId="47BDAB12" w14:textId="77777777" w:rsidR="00016777" w:rsidRDefault="00C82F22" w:rsidP="00D878F5">
      <w:pPr>
        <w:adjustRightInd w:val="0"/>
        <w:textAlignment w:val="baseline"/>
        <w:rPr>
          <w:bCs/>
          <w:szCs w:val="20"/>
          <w:lang w:val="ru-RU" w:eastAsia="de-DE"/>
        </w:rPr>
      </w:pPr>
      <w:r w:rsidRPr="00D878F5">
        <w:rPr>
          <w:bCs/>
          <w:szCs w:val="20"/>
          <w:lang w:val="ru-RU" w:eastAsia="de-DE"/>
        </w:rPr>
        <w:t>Э</w:t>
      </w:r>
      <w:r w:rsidR="00D878F5" w:rsidRPr="00D878F5">
        <w:rPr>
          <w:bCs/>
          <w:szCs w:val="20"/>
          <w:lang w:val="ru-RU" w:eastAsia="de-DE"/>
        </w:rPr>
        <w:t xml:space="preserve">то сопло обеспечивает распыление </w:t>
      </w:r>
    </w:p>
    <w:p w14:paraId="772D0DF5" w14:textId="77777777" w:rsidR="00016777" w:rsidRDefault="00D878F5" w:rsidP="00D878F5">
      <w:pPr>
        <w:adjustRightInd w:val="0"/>
        <w:textAlignment w:val="baseline"/>
        <w:rPr>
          <w:bCs/>
          <w:szCs w:val="20"/>
          <w:lang w:val="ru-RU" w:eastAsia="de-DE"/>
        </w:rPr>
      </w:pPr>
      <w:r w:rsidRPr="00D878F5">
        <w:rPr>
          <w:bCs/>
          <w:szCs w:val="20"/>
          <w:lang w:val="ru-RU" w:eastAsia="de-DE"/>
        </w:rPr>
        <w:t xml:space="preserve">под углом 25 градусов для интенсивной </w:t>
      </w:r>
    </w:p>
    <w:p w14:paraId="73BA495C" w14:textId="167D5D54" w:rsidR="00C82F22" w:rsidRDefault="00D878F5" w:rsidP="00D878F5">
      <w:pPr>
        <w:adjustRightInd w:val="0"/>
        <w:textAlignment w:val="baseline"/>
        <w:rPr>
          <w:bCs/>
          <w:szCs w:val="20"/>
          <w:lang w:val="ru-RU" w:eastAsia="de-DE"/>
        </w:rPr>
      </w:pPr>
      <w:r w:rsidRPr="00D878F5">
        <w:rPr>
          <w:bCs/>
          <w:szCs w:val="20"/>
          <w:lang w:val="ru-RU" w:eastAsia="de-DE"/>
        </w:rPr>
        <w:t xml:space="preserve">очистки больших площадей. </w:t>
      </w:r>
    </w:p>
    <w:p w14:paraId="6E8CBC11" w14:textId="77777777" w:rsidR="00C82F22" w:rsidRDefault="00D878F5" w:rsidP="00D878F5">
      <w:pPr>
        <w:adjustRightInd w:val="0"/>
        <w:textAlignment w:val="baseline"/>
        <w:rPr>
          <w:bCs/>
          <w:szCs w:val="20"/>
          <w:lang w:val="ru-RU" w:eastAsia="de-DE"/>
        </w:rPr>
      </w:pPr>
      <w:r w:rsidRPr="00D878F5">
        <w:rPr>
          <w:bCs/>
          <w:szCs w:val="20"/>
          <w:lang w:val="ru-RU" w:eastAsia="de-DE"/>
        </w:rPr>
        <w:t xml:space="preserve">Эту насадку следует использовать </w:t>
      </w:r>
    </w:p>
    <w:p w14:paraId="6F46122D" w14:textId="487DDA81" w:rsidR="00C82F22" w:rsidRDefault="00806E92" w:rsidP="00D878F5">
      <w:pPr>
        <w:adjustRightInd w:val="0"/>
        <w:textAlignment w:val="baseline"/>
        <w:rPr>
          <w:bCs/>
          <w:szCs w:val="20"/>
          <w:lang w:val="ru-RU" w:eastAsia="de-DE"/>
        </w:rPr>
      </w:pPr>
      <w:r>
        <w:rPr>
          <w:noProof/>
        </w:rPr>
        <w:drawing>
          <wp:anchor distT="0" distB="0" distL="114935" distR="114935" simplePos="0" relativeHeight="252203008" behindDoc="1" locked="0" layoutInCell="1" allowOverlap="1" wp14:anchorId="7F92FF92" wp14:editId="60D22087">
            <wp:simplePos x="0" y="0"/>
            <wp:positionH relativeFrom="column">
              <wp:posOffset>3946525</wp:posOffset>
            </wp:positionH>
            <wp:positionV relativeFrom="paragraph">
              <wp:posOffset>132715</wp:posOffset>
            </wp:positionV>
            <wp:extent cx="1206500" cy="1739900"/>
            <wp:effectExtent l="0" t="0" r="0" b="0"/>
            <wp:wrapNone/>
            <wp:docPr id="3" name="Image3" descr="Chart, funne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3" descr="Chart, funnel chart&#10;&#10;Description automatically generated"/>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65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8F5" w:rsidRPr="00D878F5">
        <w:rPr>
          <w:bCs/>
          <w:szCs w:val="20"/>
          <w:lang w:val="ru-RU" w:eastAsia="de-DE"/>
        </w:rPr>
        <w:t xml:space="preserve">только на участках, </w:t>
      </w:r>
    </w:p>
    <w:p w14:paraId="47DD42EC" w14:textId="4D8027A6" w:rsidR="00D878F5" w:rsidRPr="00D878F5" w:rsidRDefault="00D878F5" w:rsidP="00D878F5">
      <w:pPr>
        <w:adjustRightInd w:val="0"/>
        <w:textAlignment w:val="baseline"/>
        <w:rPr>
          <w:bCs/>
          <w:szCs w:val="20"/>
          <w:lang w:val="ru-RU" w:eastAsia="de-DE"/>
        </w:rPr>
      </w:pPr>
      <w:r w:rsidRPr="00D878F5">
        <w:rPr>
          <w:bCs/>
          <w:szCs w:val="20"/>
          <w:lang w:val="ru-RU" w:eastAsia="de-DE"/>
        </w:rPr>
        <w:t>которые могут выдерживать давление от этой насадки.</w:t>
      </w:r>
    </w:p>
    <w:p w14:paraId="7F2CD1DE" w14:textId="29865EAB" w:rsidR="00D878F5" w:rsidRDefault="00D878F5" w:rsidP="00A17F41">
      <w:pPr>
        <w:adjustRightInd w:val="0"/>
        <w:textAlignment w:val="baseline"/>
        <w:rPr>
          <w:bCs/>
          <w:szCs w:val="20"/>
          <w:lang w:val="ru-RU" w:eastAsia="de-DE"/>
        </w:rPr>
      </w:pPr>
    </w:p>
    <w:p w14:paraId="53235A6D" w14:textId="0CAA2A9A" w:rsidR="00C82F22" w:rsidRPr="00C82F22" w:rsidRDefault="00C82F22" w:rsidP="00C82F22">
      <w:pPr>
        <w:adjustRightInd w:val="0"/>
        <w:textAlignment w:val="baseline"/>
        <w:rPr>
          <w:b/>
          <w:szCs w:val="20"/>
          <w:lang w:val="ru-RU" w:eastAsia="de-DE"/>
        </w:rPr>
      </w:pPr>
      <w:r w:rsidRPr="00C82F22">
        <w:rPr>
          <w:b/>
          <w:szCs w:val="20"/>
          <w:lang w:val="ru-RU" w:eastAsia="de-DE"/>
        </w:rPr>
        <w:t xml:space="preserve">Сопло 40 ° – белое: </w:t>
      </w:r>
    </w:p>
    <w:p w14:paraId="49C9CCDD" w14:textId="77777777" w:rsidR="00C82F22" w:rsidRDefault="00C82F22" w:rsidP="00C82F22">
      <w:pPr>
        <w:adjustRightInd w:val="0"/>
        <w:textAlignment w:val="baseline"/>
        <w:rPr>
          <w:bCs/>
          <w:szCs w:val="20"/>
          <w:lang w:val="ru-RU" w:eastAsia="de-DE"/>
        </w:rPr>
      </w:pPr>
      <w:r w:rsidRPr="00C82F22">
        <w:rPr>
          <w:bCs/>
          <w:szCs w:val="20"/>
          <w:lang w:val="ru-RU" w:eastAsia="de-DE"/>
        </w:rPr>
        <w:t xml:space="preserve">Это сопло обеспечивает 40-градусный режим </w:t>
      </w:r>
    </w:p>
    <w:p w14:paraId="223F1A51" w14:textId="1C9548B0" w:rsidR="00C82F22" w:rsidRDefault="00C82F22" w:rsidP="00C82F22">
      <w:pPr>
        <w:adjustRightInd w:val="0"/>
        <w:textAlignment w:val="baseline"/>
        <w:rPr>
          <w:bCs/>
          <w:szCs w:val="20"/>
          <w:lang w:val="ru-RU" w:eastAsia="de-DE"/>
        </w:rPr>
      </w:pPr>
      <w:r w:rsidRPr="00C82F22">
        <w:rPr>
          <w:bCs/>
          <w:szCs w:val="20"/>
          <w:lang w:val="ru-RU" w:eastAsia="de-DE"/>
        </w:rPr>
        <w:t xml:space="preserve">распыления и менее мощную струю воды. Эта </w:t>
      </w:r>
    </w:p>
    <w:p w14:paraId="05B61510" w14:textId="3AD8CE7A" w:rsidR="00C82F22" w:rsidRDefault="00C82F22" w:rsidP="00C82F22">
      <w:pPr>
        <w:adjustRightInd w:val="0"/>
        <w:textAlignment w:val="baseline"/>
        <w:rPr>
          <w:bCs/>
          <w:szCs w:val="20"/>
          <w:lang w:val="ru-RU" w:eastAsia="de-DE"/>
        </w:rPr>
      </w:pPr>
      <w:r w:rsidRPr="00C82F22">
        <w:rPr>
          <w:bCs/>
          <w:szCs w:val="20"/>
          <w:lang w:val="ru-RU" w:eastAsia="de-DE"/>
        </w:rPr>
        <w:t xml:space="preserve">насадка может покрывать большую площадь </w:t>
      </w:r>
    </w:p>
    <w:p w14:paraId="4384C640" w14:textId="77777777" w:rsidR="00C82F22" w:rsidRDefault="00C82F22" w:rsidP="00C82F22">
      <w:pPr>
        <w:adjustRightInd w:val="0"/>
        <w:textAlignment w:val="baseline"/>
        <w:rPr>
          <w:bCs/>
          <w:szCs w:val="20"/>
          <w:lang w:val="ru-RU" w:eastAsia="de-DE"/>
        </w:rPr>
      </w:pPr>
      <w:r w:rsidRPr="00C82F22">
        <w:rPr>
          <w:bCs/>
          <w:szCs w:val="20"/>
          <w:lang w:val="ru-RU" w:eastAsia="de-DE"/>
        </w:rPr>
        <w:t xml:space="preserve">и должна использоваться </w:t>
      </w:r>
    </w:p>
    <w:p w14:paraId="4297E107" w14:textId="3130D978" w:rsidR="00C82F22" w:rsidRPr="00C82F22" w:rsidRDefault="00C82F22" w:rsidP="00C82F22">
      <w:pPr>
        <w:adjustRightInd w:val="0"/>
        <w:textAlignment w:val="baseline"/>
        <w:rPr>
          <w:bCs/>
          <w:szCs w:val="20"/>
          <w:lang w:val="ru-RU" w:eastAsia="de-DE"/>
        </w:rPr>
      </w:pPr>
      <w:r w:rsidRPr="00C82F22">
        <w:rPr>
          <w:bCs/>
          <w:szCs w:val="20"/>
          <w:lang w:val="ru-RU" w:eastAsia="de-DE"/>
        </w:rPr>
        <w:t>для большинства работ по общей уборке.</w:t>
      </w:r>
    </w:p>
    <w:p w14:paraId="02D03CCB" w14:textId="3A13A03E" w:rsidR="00D878F5" w:rsidRDefault="00151AFE" w:rsidP="00A17F41">
      <w:pPr>
        <w:adjustRightInd w:val="0"/>
        <w:textAlignment w:val="baseline"/>
        <w:rPr>
          <w:bCs/>
          <w:szCs w:val="20"/>
          <w:lang w:val="ru-RU" w:eastAsia="de-DE"/>
        </w:rPr>
      </w:pPr>
      <w:r>
        <w:rPr>
          <w:noProof/>
        </w:rPr>
        <w:drawing>
          <wp:anchor distT="0" distB="0" distL="114935" distR="114935" simplePos="0" relativeHeight="252205056" behindDoc="0" locked="0" layoutInCell="1" allowOverlap="1" wp14:anchorId="6CD24F35" wp14:editId="05A23DF2">
            <wp:simplePos x="0" y="0"/>
            <wp:positionH relativeFrom="column">
              <wp:posOffset>4060825</wp:posOffset>
            </wp:positionH>
            <wp:positionV relativeFrom="paragraph">
              <wp:posOffset>64770</wp:posOffset>
            </wp:positionV>
            <wp:extent cx="965200" cy="1524000"/>
            <wp:effectExtent l="0" t="0" r="0" b="0"/>
            <wp:wrapNone/>
            <wp:docPr id="15" name="Image1" descr="A glass with a drink in i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descr="A glass with a drink in it&#10;&#10;Description automatically generated with low confidence"/>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52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2AC89" w14:textId="35CDD531" w:rsidR="00016777" w:rsidRDefault="00016777" w:rsidP="00016777">
      <w:pPr>
        <w:adjustRightInd w:val="0"/>
        <w:textAlignment w:val="baseline"/>
        <w:rPr>
          <w:bCs/>
          <w:szCs w:val="20"/>
          <w:lang w:val="ru-RU" w:eastAsia="de-DE"/>
        </w:rPr>
      </w:pPr>
      <w:r w:rsidRPr="00016777">
        <w:rPr>
          <w:b/>
          <w:szCs w:val="20"/>
          <w:lang w:val="ru-RU" w:eastAsia="de-DE"/>
        </w:rPr>
        <w:t>Химическая насадка – черная:</w:t>
      </w:r>
      <w:r w:rsidRPr="00016777">
        <w:rPr>
          <w:bCs/>
          <w:szCs w:val="20"/>
          <w:lang w:val="ru-RU" w:eastAsia="de-DE"/>
        </w:rPr>
        <w:t xml:space="preserve"> </w:t>
      </w:r>
    </w:p>
    <w:p w14:paraId="5C760366" w14:textId="77777777" w:rsidR="00016777" w:rsidRDefault="00016777" w:rsidP="00016777">
      <w:pPr>
        <w:adjustRightInd w:val="0"/>
        <w:textAlignment w:val="baseline"/>
        <w:rPr>
          <w:bCs/>
          <w:szCs w:val="20"/>
          <w:lang w:val="ru-RU" w:eastAsia="de-DE"/>
        </w:rPr>
      </w:pPr>
      <w:r w:rsidRPr="00016777">
        <w:rPr>
          <w:bCs/>
          <w:szCs w:val="20"/>
          <w:lang w:val="ru-RU" w:eastAsia="de-DE"/>
        </w:rPr>
        <w:t xml:space="preserve">Эта насадка используется для </w:t>
      </w:r>
    </w:p>
    <w:p w14:paraId="57E659CF" w14:textId="24D91EE6" w:rsidR="00016777" w:rsidRDefault="00016777" w:rsidP="00016777">
      <w:pPr>
        <w:adjustRightInd w:val="0"/>
        <w:textAlignment w:val="baseline"/>
        <w:rPr>
          <w:bCs/>
          <w:szCs w:val="20"/>
          <w:lang w:val="ru-RU" w:eastAsia="de-DE"/>
        </w:rPr>
      </w:pPr>
      <w:r w:rsidRPr="00016777">
        <w:rPr>
          <w:bCs/>
          <w:szCs w:val="20"/>
          <w:lang w:val="ru-RU" w:eastAsia="de-DE"/>
        </w:rPr>
        <w:t>Нанесения</w:t>
      </w:r>
      <w:r>
        <w:rPr>
          <w:bCs/>
          <w:szCs w:val="20"/>
          <w:lang w:val="ru-RU" w:eastAsia="de-DE"/>
        </w:rPr>
        <w:t xml:space="preserve"> </w:t>
      </w:r>
      <w:r w:rsidRPr="00016777">
        <w:rPr>
          <w:bCs/>
          <w:szCs w:val="20"/>
          <w:lang w:val="ru-RU" w:eastAsia="de-DE"/>
        </w:rPr>
        <w:t xml:space="preserve">специальных химикатов </w:t>
      </w:r>
    </w:p>
    <w:p w14:paraId="7536EF56" w14:textId="77777777" w:rsidR="00151AFE" w:rsidRDefault="00016777" w:rsidP="00016777">
      <w:pPr>
        <w:adjustRightInd w:val="0"/>
        <w:textAlignment w:val="baseline"/>
        <w:rPr>
          <w:bCs/>
          <w:szCs w:val="20"/>
          <w:lang w:val="ru-RU" w:eastAsia="de-DE"/>
        </w:rPr>
      </w:pPr>
      <w:r w:rsidRPr="00016777">
        <w:rPr>
          <w:bCs/>
          <w:szCs w:val="20"/>
          <w:lang w:val="ru-RU" w:eastAsia="de-DE"/>
        </w:rPr>
        <w:t xml:space="preserve">и чистящих растворов. Это сопло создает самый </w:t>
      </w:r>
    </w:p>
    <w:p w14:paraId="007723B9" w14:textId="51FC84FF" w:rsidR="00151AFE" w:rsidRDefault="00016777" w:rsidP="00016777">
      <w:pPr>
        <w:adjustRightInd w:val="0"/>
        <w:textAlignment w:val="baseline"/>
        <w:rPr>
          <w:bCs/>
          <w:szCs w:val="20"/>
          <w:lang w:val="ru-RU" w:eastAsia="de-DE"/>
        </w:rPr>
      </w:pPr>
      <w:r w:rsidRPr="00016777">
        <w:rPr>
          <w:bCs/>
          <w:szCs w:val="20"/>
          <w:lang w:val="ru-RU" w:eastAsia="de-DE"/>
        </w:rPr>
        <w:t xml:space="preserve">слабый напорный поток из </w:t>
      </w:r>
      <w:r w:rsidR="00151AFE">
        <w:rPr>
          <w:bCs/>
          <w:szCs w:val="20"/>
          <w:lang w:val="ru-RU" w:eastAsia="de-DE"/>
        </w:rPr>
        <w:t>комплект</w:t>
      </w:r>
      <w:r w:rsidRPr="00016777">
        <w:rPr>
          <w:bCs/>
          <w:szCs w:val="20"/>
          <w:lang w:val="ru-RU" w:eastAsia="de-DE"/>
        </w:rPr>
        <w:t xml:space="preserve"> сопел.</w:t>
      </w:r>
    </w:p>
    <w:p w14:paraId="47B65870" w14:textId="5BD9EBD5" w:rsidR="00A17F41" w:rsidRDefault="00A17F41" w:rsidP="00A17F41">
      <w:pPr>
        <w:adjustRightInd w:val="0"/>
        <w:textAlignment w:val="baseline"/>
        <w:rPr>
          <w:bCs/>
          <w:szCs w:val="20"/>
          <w:lang w:val="ru-RU" w:eastAsia="de-DE"/>
        </w:rPr>
      </w:pPr>
    </w:p>
    <w:p w14:paraId="60CEAD4D" w14:textId="52393FDE" w:rsidR="008B5466" w:rsidRDefault="00806E92" w:rsidP="00A17F41">
      <w:pPr>
        <w:adjustRightInd w:val="0"/>
        <w:textAlignment w:val="baseline"/>
        <w:rPr>
          <w:b/>
          <w:szCs w:val="20"/>
          <w:lang w:val="ru-RU" w:eastAsia="de-DE"/>
        </w:rPr>
      </w:pPr>
      <w:r w:rsidRPr="008B5466">
        <w:rPr>
          <w:bCs/>
          <w:noProof/>
          <w:szCs w:val="20"/>
          <w:lang w:val="ru-RU" w:eastAsia="de-DE"/>
        </w:rPr>
        <w:drawing>
          <wp:anchor distT="0" distB="0" distL="114300" distR="114300" simplePos="0" relativeHeight="252181504" behindDoc="0" locked="0" layoutInCell="1" allowOverlap="1" wp14:anchorId="7E3D21C7" wp14:editId="22359EE1">
            <wp:simplePos x="0" y="0"/>
            <wp:positionH relativeFrom="column">
              <wp:posOffset>3816350</wp:posOffset>
            </wp:positionH>
            <wp:positionV relativeFrom="paragraph">
              <wp:posOffset>162560</wp:posOffset>
            </wp:positionV>
            <wp:extent cx="1354110" cy="1079500"/>
            <wp:effectExtent l="0" t="0" r="5080" b="0"/>
            <wp:wrapNone/>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354110" cy="1079500"/>
                    </a:xfrm>
                    <a:prstGeom prst="rect">
                      <a:avLst/>
                    </a:prstGeom>
                  </pic:spPr>
                </pic:pic>
              </a:graphicData>
            </a:graphic>
            <wp14:sizeRelH relativeFrom="page">
              <wp14:pctWidth>0</wp14:pctWidth>
            </wp14:sizeRelH>
            <wp14:sizeRelV relativeFrom="page">
              <wp14:pctHeight>0</wp14:pctHeight>
            </wp14:sizeRelV>
          </wp:anchor>
        </w:drawing>
      </w:r>
      <w:r w:rsidR="00427DA9" w:rsidRPr="00427DA9">
        <w:rPr>
          <w:b/>
          <w:szCs w:val="20"/>
          <w:lang w:val="ru-RU" w:eastAsia="de-DE"/>
        </w:rPr>
        <w:t>РЕГУЛИРОВКА СОПЛА</w:t>
      </w:r>
    </w:p>
    <w:p w14:paraId="5A1FBF14" w14:textId="713D16A2" w:rsidR="008B5466" w:rsidRPr="00D878F5" w:rsidRDefault="00D878F5" w:rsidP="00A17F41">
      <w:pPr>
        <w:adjustRightInd w:val="0"/>
        <w:textAlignment w:val="baseline"/>
        <w:rPr>
          <w:b/>
          <w:szCs w:val="20"/>
          <w:lang w:val="ru-RU" w:eastAsia="de-DE"/>
        </w:rPr>
      </w:pPr>
      <w:r>
        <w:rPr>
          <w:b/>
          <w:szCs w:val="20"/>
          <w:lang w:val="ru-RU" w:eastAsia="de-DE"/>
        </w:rPr>
        <w:t>(для аппарат</w:t>
      </w:r>
      <w:r>
        <w:rPr>
          <w:b/>
          <w:szCs w:val="20"/>
          <w:lang w:val="bg-BG" w:eastAsia="de-DE"/>
        </w:rPr>
        <w:t>ов</w:t>
      </w:r>
      <w:r>
        <w:rPr>
          <w:b/>
          <w:szCs w:val="20"/>
          <w:lang w:val="ru-RU" w:eastAsia="de-DE"/>
        </w:rPr>
        <w:t xml:space="preserve"> </w:t>
      </w:r>
      <w:r>
        <w:rPr>
          <w:b/>
          <w:szCs w:val="20"/>
          <w:lang w:val="en-GB" w:eastAsia="de-DE"/>
        </w:rPr>
        <w:t>HT</w:t>
      </w:r>
      <w:r w:rsidRPr="00806E92">
        <w:rPr>
          <w:b/>
          <w:szCs w:val="20"/>
          <w:lang w:val="ru-RU" w:eastAsia="de-DE"/>
        </w:rPr>
        <w:t>-</w:t>
      </w:r>
      <w:r>
        <w:rPr>
          <w:b/>
          <w:szCs w:val="20"/>
          <w:lang w:val="en-GB" w:eastAsia="de-DE"/>
        </w:rPr>
        <w:t>HDR</w:t>
      </w:r>
      <w:r w:rsidRPr="00806E92">
        <w:rPr>
          <w:b/>
          <w:szCs w:val="20"/>
          <w:lang w:val="ru-RU" w:eastAsia="de-DE"/>
        </w:rPr>
        <w:t>1600/2000/2400)</w:t>
      </w:r>
    </w:p>
    <w:p w14:paraId="6AF8552E" w14:textId="440E0596" w:rsidR="008B5466" w:rsidRDefault="00427DA9" w:rsidP="00427DA9">
      <w:pPr>
        <w:adjustRightInd w:val="0"/>
        <w:textAlignment w:val="baseline"/>
        <w:rPr>
          <w:bCs/>
          <w:szCs w:val="20"/>
          <w:lang w:val="ru-RU" w:eastAsia="de-DE"/>
        </w:rPr>
      </w:pPr>
      <w:r w:rsidRPr="00427DA9">
        <w:rPr>
          <w:bCs/>
          <w:szCs w:val="20"/>
          <w:lang w:val="ru-RU" w:eastAsia="de-DE"/>
        </w:rPr>
        <w:t xml:space="preserve">Для сужения струи, удерживайте заднюю </w:t>
      </w:r>
    </w:p>
    <w:p w14:paraId="234E1BB8" w14:textId="0EF9A868" w:rsidR="008B5466" w:rsidRDefault="00427DA9" w:rsidP="00427DA9">
      <w:pPr>
        <w:adjustRightInd w:val="0"/>
        <w:textAlignment w:val="baseline"/>
        <w:rPr>
          <w:bCs/>
          <w:szCs w:val="20"/>
          <w:lang w:val="ru-RU" w:eastAsia="de-DE"/>
        </w:rPr>
      </w:pPr>
      <w:r w:rsidRPr="00427DA9">
        <w:rPr>
          <w:bCs/>
          <w:szCs w:val="20"/>
          <w:lang w:val="ru-RU" w:eastAsia="de-DE"/>
        </w:rPr>
        <w:t xml:space="preserve">часть форсунки, затем поверните переднюю </w:t>
      </w:r>
    </w:p>
    <w:p w14:paraId="7B171016" w14:textId="73DB43A1" w:rsidR="00427DA9" w:rsidRDefault="00427DA9" w:rsidP="00427DA9">
      <w:pPr>
        <w:adjustRightInd w:val="0"/>
        <w:textAlignment w:val="baseline"/>
        <w:rPr>
          <w:bCs/>
          <w:szCs w:val="20"/>
          <w:lang w:val="ru-RU" w:eastAsia="de-DE"/>
        </w:rPr>
      </w:pPr>
      <w:r w:rsidRPr="00427DA9">
        <w:rPr>
          <w:bCs/>
          <w:szCs w:val="20"/>
          <w:lang w:val="ru-RU" w:eastAsia="de-DE"/>
        </w:rPr>
        <w:t>часть форсунки против часовой стрелки (рис. 1).</w:t>
      </w:r>
    </w:p>
    <w:p w14:paraId="3DBE5D77" w14:textId="540773D6" w:rsidR="008B5466" w:rsidRDefault="008B5466" w:rsidP="00427DA9">
      <w:pPr>
        <w:adjustRightInd w:val="0"/>
        <w:textAlignment w:val="baseline"/>
        <w:rPr>
          <w:bCs/>
          <w:szCs w:val="20"/>
          <w:lang w:val="ru-RU" w:eastAsia="de-DE"/>
        </w:rPr>
      </w:pPr>
    </w:p>
    <w:p w14:paraId="72C750D0" w14:textId="3CF3C324" w:rsidR="008B5466" w:rsidRDefault="00806E92" w:rsidP="008B5466">
      <w:pPr>
        <w:adjustRightInd w:val="0"/>
        <w:textAlignment w:val="baseline"/>
        <w:rPr>
          <w:bCs/>
          <w:szCs w:val="20"/>
          <w:lang w:val="ru-RU" w:eastAsia="de-DE"/>
        </w:rPr>
      </w:pPr>
      <w:r w:rsidRPr="008B5466">
        <w:rPr>
          <w:bCs/>
          <w:noProof/>
          <w:szCs w:val="20"/>
          <w:lang w:val="ru-RU" w:eastAsia="de-DE"/>
        </w:rPr>
        <w:drawing>
          <wp:anchor distT="0" distB="0" distL="114300" distR="114300" simplePos="0" relativeHeight="252182528" behindDoc="1" locked="0" layoutInCell="1" allowOverlap="1" wp14:anchorId="53293C1B" wp14:editId="7F4BE175">
            <wp:simplePos x="0" y="0"/>
            <wp:positionH relativeFrom="column">
              <wp:posOffset>3835400</wp:posOffset>
            </wp:positionH>
            <wp:positionV relativeFrom="paragraph">
              <wp:posOffset>19685</wp:posOffset>
            </wp:positionV>
            <wp:extent cx="1401445" cy="1181100"/>
            <wp:effectExtent l="0" t="0" r="0" b="0"/>
            <wp:wrapNone/>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401445" cy="1181100"/>
                    </a:xfrm>
                    <a:prstGeom prst="rect">
                      <a:avLst/>
                    </a:prstGeom>
                  </pic:spPr>
                </pic:pic>
              </a:graphicData>
            </a:graphic>
            <wp14:sizeRelH relativeFrom="page">
              <wp14:pctWidth>0</wp14:pctWidth>
            </wp14:sizeRelH>
            <wp14:sizeRelV relativeFrom="page">
              <wp14:pctHeight>0</wp14:pctHeight>
            </wp14:sizeRelV>
          </wp:anchor>
        </w:drawing>
      </w:r>
      <w:r w:rsidR="008B5466" w:rsidRPr="00427DA9">
        <w:rPr>
          <w:bCs/>
          <w:szCs w:val="20"/>
          <w:lang w:val="ru-RU" w:eastAsia="de-DE"/>
        </w:rPr>
        <w:t xml:space="preserve">Для расширения струи, удерживайте заднюю </w:t>
      </w:r>
    </w:p>
    <w:p w14:paraId="63743E3C" w14:textId="77777777" w:rsidR="008B5466" w:rsidRDefault="008B5466" w:rsidP="008B5466">
      <w:pPr>
        <w:adjustRightInd w:val="0"/>
        <w:textAlignment w:val="baseline"/>
        <w:rPr>
          <w:bCs/>
          <w:szCs w:val="20"/>
          <w:lang w:val="ru-RU" w:eastAsia="de-DE"/>
        </w:rPr>
      </w:pPr>
      <w:r w:rsidRPr="00427DA9">
        <w:rPr>
          <w:bCs/>
          <w:szCs w:val="20"/>
          <w:lang w:val="ru-RU" w:eastAsia="de-DE"/>
        </w:rPr>
        <w:t>часть форсунки, затем поверните</w:t>
      </w:r>
      <w:r>
        <w:rPr>
          <w:bCs/>
          <w:szCs w:val="20"/>
          <w:lang w:val="ru-RU" w:eastAsia="de-DE"/>
        </w:rPr>
        <w:t xml:space="preserve"> </w:t>
      </w:r>
      <w:r w:rsidRPr="00427DA9">
        <w:rPr>
          <w:bCs/>
          <w:szCs w:val="20"/>
          <w:lang w:val="ru-RU" w:eastAsia="de-DE"/>
        </w:rPr>
        <w:t xml:space="preserve">переднюю </w:t>
      </w:r>
    </w:p>
    <w:p w14:paraId="361A98C9" w14:textId="5398C4BA" w:rsidR="008B5466" w:rsidRPr="00427DA9" w:rsidRDefault="008B5466" w:rsidP="00427DA9">
      <w:pPr>
        <w:adjustRightInd w:val="0"/>
        <w:textAlignment w:val="baseline"/>
        <w:rPr>
          <w:bCs/>
          <w:szCs w:val="20"/>
          <w:lang w:val="ru-RU" w:eastAsia="de-DE"/>
        </w:rPr>
      </w:pPr>
      <w:r w:rsidRPr="00427DA9">
        <w:rPr>
          <w:bCs/>
          <w:szCs w:val="20"/>
          <w:lang w:val="ru-RU" w:eastAsia="de-DE"/>
        </w:rPr>
        <w:t>часть форсунки по часовой стрелке (рис. 2)</w:t>
      </w:r>
    </w:p>
    <w:p w14:paraId="2406ED48" w14:textId="77777777" w:rsidR="008B5466" w:rsidRDefault="00427DA9" w:rsidP="00427DA9">
      <w:pPr>
        <w:adjustRightInd w:val="0"/>
        <w:textAlignment w:val="baseline"/>
        <w:rPr>
          <w:bCs/>
          <w:szCs w:val="20"/>
          <w:lang w:val="ru-RU" w:eastAsia="de-DE"/>
        </w:rPr>
      </w:pPr>
      <w:r w:rsidRPr="005175E0">
        <w:rPr>
          <w:rFonts w:cs="Arial"/>
          <w:bCs/>
          <w:noProof/>
          <w:color w:val="000000"/>
          <w:szCs w:val="21"/>
          <w:lang w:val="ru-RU"/>
        </w:rPr>
        <w:drawing>
          <wp:inline distT="0" distB="0" distL="0" distR="0" wp14:anchorId="5DCC13ED" wp14:editId="79255EB5">
            <wp:extent cx="279400" cy="268073"/>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427DA9">
        <w:rPr>
          <w:bCs/>
          <w:szCs w:val="20"/>
          <w:lang w:val="ru-RU" w:eastAsia="de-DE"/>
        </w:rPr>
        <w:t>Для очистки поверхностей</w:t>
      </w:r>
    </w:p>
    <w:p w14:paraId="59ED5519" w14:textId="1CC1A800" w:rsidR="00806E92" w:rsidRDefault="00427DA9" w:rsidP="00A17F41">
      <w:pPr>
        <w:adjustRightInd w:val="0"/>
        <w:textAlignment w:val="baseline"/>
        <w:rPr>
          <w:bCs/>
          <w:szCs w:val="20"/>
          <w:lang w:val="ru-RU" w:eastAsia="de-DE"/>
        </w:rPr>
      </w:pPr>
      <w:r w:rsidRPr="00427DA9">
        <w:rPr>
          <w:bCs/>
          <w:szCs w:val="20"/>
          <w:lang w:val="ru-RU" w:eastAsia="de-DE"/>
        </w:rPr>
        <w:t xml:space="preserve"> автомобиля установите</w:t>
      </w:r>
      <w:r w:rsidR="0088076B">
        <w:rPr>
          <w:bCs/>
          <w:szCs w:val="20"/>
          <w:lang w:val="ru-RU" w:eastAsia="de-DE"/>
        </w:rPr>
        <w:t xml:space="preserve"> </w:t>
      </w:r>
      <w:r w:rsidRPr="00427DA9">
        <w:rPr>
          <w:bCs/>
          <w:szCs w:val="20"/>
          <w:lang w:val="ru-RU" w:eastAsia="de-DE"/>
        </w:rPr>
        <w:t xml:space="preserve">широкую струю </w:t>
      </w:r>
    </w:p>
    <w:p w14:paraId="26A7DBE2" w14:textId="553B2AFF" w:rsidR="00A17F41" w:rsidRDefault="00427DA9" w:rsidP="00A17F41">
      <w:pPr>
        <w:adjustRightInd w:val="0"/>
        <w:textAlignment w:val="baseline"/>
        <w:rPr>
          <w:bCs/>
          <w:szCs w:val="20"/>
          <w:lang w:val="ru-RU" w:eastAsia="de-DE"/>
        </w:rPr>
      </w:pPr>
      <w:r w:rsidRPr="00427DA9">
        <w:rPr>
          <w:bCs/>
          <w:szCs w:val="20"/>
          <w:lang w:val="ru-RU" w:eastAsia="de-DE"/>
        </w:rPr>
        <w:t>распыления (рис. 2)</w:t>
      </w:r>
      <w:r w:rsidR="008B5466">
        <w:rPr>
          <w:bCs/>
          <w:szCs w:val="20"/>
          <w:lang w:val="ru-RU" w:eastAsia="de-DE"/>
        </w:rPr>
        <w:t>.</w:t>
      </w:r>
    </w:p>
    <w:p w14:paraId="2B4CEB5C" w14:textId="77777777" w:rsidR="008B5466" w:rsidRDefault="008B5466" w:rsidP="00A17F41">
      <w:pPr>
        <w:adjustRightInd w:val="0"/>
        <w:textAlignment w:val="baseline"/>
        <w:rPr>
          <w:bCs/>
          <w:szCs w:val="20"/>
          <w:lang w:val="ru-RU" w:eastAsia="de-DE"/>
        </w:rPr>
      </w:pPr>
    </w:p>
    <w:p w14:paraId="46A06487" w14:textId="3A2EC622" w:rsidR="00D627BA" w:rsidRDefault="00D627BA" w:rsidP="00D627BA">
      <w:pPr>
        <w:adjustRightInd w:val="0"/>
        <w:textAlignment w:val="baseline"/>
        <w:rPr>
          <w:b/>
          <w:szCs w:val="20"/>
          <w:lang w:val="ru-RU" w:eastAsia="de-DE"/>
        </w:rPr>
      </w:pPr>
      <w:r w:rsidRPr="00427DA9">
        <w:rPr>
          <w:b/>
          <w:szCs w:val="20"/>
          <w:lang w:val="ru-RU" w:eastAsia="de-DE"/>
        </w:rPr>
        <w:lastRenderedPageBreak/>
        <w:t>РЕГУЛИРОВКА</w:t>
      </w:r>
      <w:r>
        <w:rPr>
          <w:b/>
          <w:szCs w:val="20"/>
          <w:lang w:val="ru-RU" w:eastAsia="de-DE"/>
        </w:rPr>
        <w:t xml:space="preserve"> ДАВЛЕНИЯ</w:t>
      </w:r>
    </w:p>
    <w:p w14:paraId="1CF22703" w14:textId="7E20BA97" w:rsidR="00CF537D" w:rsidRDefault="00CF537D" w:rsidP="00CF537D">
      <w:pPr>
        <w:adjustRightInd w:val="0"/>
        <w:textAlignment w:val="baseline"/>
        <w:rPr>
          <w:b/>
          <w:szCs w:val="20"/>
          <w:lang w:val="ru-RU" w:eastAsia="de-DE"/>
        </w:rPr>
      </w:pPr>
      <w:r w:rsidRPr="00CF537D">
        <w:rPr>
          <w:b/>
          <w:szCs w:val="20"/>
          <w:lang w:val="ru-RU" w:eastAsia="de-DE"/>
        </w:rPr>
        <w:t xml:space="preserve">Для аппаратов с регулируемой струйной трубкой </w:t>
      </w:r>
    </w:p>
    <w:p w14:paraId="01EE6327" w14:textId="723E1B94" w:rsidR="008B5466" w:rsidRPr="00CF537D" w:rsidRDefault="008B5466" w:rsidP="00CF537D">
      <w:pPr>
        <w:adjustRightInd w:val="0"/>
        <w:textAlignment w:val="baseline"/>
        <w:rPr>
          <w:b/>
          <w:szCs w:val="20"/>
          <w:lang w:val="ru-RU" w:eastAsia="de-DE"/>
        </w:rPr>
      </w:pPr>
    </w:p>
    <w:p w14:paraId="1FF082FC" w14:textId="78B799B8" w:rsidR="008B5466" w:rsidRDefault="006A1BE3" w:rsidP="00CF537D">
      <w:pPr>
        <w:adjustRightInd w:val="0"/>
        <w:textAlignment w:val="baseline"/>
        <w:rPr>
          <w:bCs/>
          <w:szCs w:val="20"/>
          <w:lang w:val="ru-RU" w:eastAsia="de-DE"/>
        </w:rPr>
      </w:pPr>
      <w:r w:rsidRPr="006A1BE3">
        <w:rPr>
          <w:bCs/>
          <w:noProof/>
          <w:szCs w:val="20"/>
          <w:lang w:val="ru-RU" w:eastAsia="de-DE"/>
        </w:rPr>
        <w:drawing>
          <wp:anchor distT="0" distB="0" distL="114300" distR="114300" simplePos="0" relativeHeight="252184576" behindDoc="1" locked="0" layoutInCell="1" allowOverlap="1" wp14:anchorId="5B0AAAB2" wp14:editId="4EE9262B">
            <wp:simplePos x="0" y="0"/>
            <wp:positionH relativeFrom="column">
              <wp:posOffset>2442845</wp:posOffset>
            </wp:positionH>
            <wp:positionV relativeFrom="paragraph">
              <wp:posOffset>189865</wp:posOffset>
            </wp:positionV>
            <wp:extent cx="1440793" cy="1193800"/>
            <wp:effectExtent l="0" t="0" r="0" b="0"/>
            <wp:wrapNone/>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440793" cy="1193800"/>
                    </a:xfrm>
                    <a:prstGeom prst="rect">
                      <a:avLst/>
                    </a:prstGeom>
                  </pic:spPr>
                </pic:pic>
              </a:graphicData>
            </a:graphic>
            <wp14:sizeRelH relativeFrom="page">
              <wp14:pctWidth>0</wp14:pctWidth>
            </wp14:sizeRelH>
            <wp14:sizeRelV relativeFrom="page">
              <wp14:pctHeight>0</wp14:pctHeight>
            </wp14:sizeRelV>
          </wp:anchor>
        </w:drawing>
      </w:r>
      <w:r w:rsidR="00CF537D" w:rsidRPr="00CF537D">
        <w:rPr>
          <w:b/>
          <w:szCs w:val="20"/>
          <w:lang w:val="ru-RU" w:eastAsia="de-DE"/>
        </w:rPr>
        <w:t xml:space="preserve"> </w:t>
      </w:r>
      <w:r w:rsidR="00CF537D" w:rsidRPr="00CF537D">
        <w:rPr>
          <w:bCs/>
          <w:szCs w:val="20"/>
          <w:lang w:val="ru-RU" w:eastAsia="de-DE"/>
        </w:rPr>
        <w:t xml:space="preserve">Для установки высокого давления, поверните заднюю часть сопла </w:t>
      </w:r>
    </w:p>
    <w:p w14:paraId="207A0E6C" w14:textId="77777777" w:rsidR="006A1BE3" w:rsidRDefault="006A1BE3" w:rsidP="00CF537D">
      <w:pPr>
        <w:adjustRightInd w:val="0"/>
        <w:textAlignment w:val="baseline"/>
        <w:rPr>
          <w:bCs/>
          <w:szCs w:val="20"/>
          <w:lang w:val="ru-RU" w:eastAsia="de-DE"/>
        </w:rPr>
      </w:pPr>
      <w:r w:rsidRPr="008B5466">
        <w:rPr>
          <w:bCs/>
          <w:noProof/>
          <w:szCs w:val="20"/>
          <w:lang w:val="ru-RU" w:eastAsia="de-DE"/>
        </w:rPr>
        <w:drawing>
          <wp:anchor distT="0" distB="0" distL="114300" distR="114300" simplePos="0" relativeHeight="252183552" behindDoc="0" locked="0" layoutInCell="1" allowOverlap="1" wp14:anchorId="1EE43304" wp14:editId="6882E282">
            <wp:simplePos x="0" y="0"/>
            <wp:positionH relativeFrom="column">
              <wp:posOffset>3883025</wp:posOffset>
            </wp:positionH>
            <wp:positionV relativeFrom="paragraph">
              <wp:posOffset>50165</wp:posOffset>
            </wp:positionV>
            <wp:extent cx="1349644" cy="1206500"/>
            <wp:effectExtent l="0" t="0" r="0" b="0"/>
            <wp:wrapNone/>
            <wp:docPr id="88" name="Picture 8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engineering drawin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350657" cy="1207406"/>
                    </a:xfrm>
                    <a:prstGeom prst="rect">
                      <a:avLst/>
                    </a:prstGeom>
                  </pic:spPr>
                </pic:pic>
              </a:graphicData>
            </a:graphic>
            <wp14:sizeRelH relativeFrom="page">
              <wp14:pctWidth>0</wp14:pctWidth>
            </wp14:sizeRelH>
            <wp14:sizeRelV relativeFrom="page">
              <wp14:pctHeight>0</wp14:pctHeight>
            </wp14:sizeRelV>
          </wp:anchor>
        </w:drawing>
      </w:r>
      <w:r w:rsidR="00CF537D" w:rsidRPr="00CF537D">
        <w:rPr>
          <w:bCs/>
          <w:szCs w:val="20"/>
          <w:lang w:val="ru-RU" w:eastAsia="de-DE"/>
        </w:rPr>
        <w:t>по часовой стрелке (Рис.3)</w:t>
      </w:r>
      <w:r>
        <w:rPr>
          <w:bCs/>
          <w:szCs w:val="20"/>
          <w:lang w:val="ru-RU" w:eastAsia="de-DE"/>
        </w:rPr>
        <w:t>.</w:t>
      </w:r>
    </w:p>
    <w:p w14:paraId="4F2EAF54" w14:textId="77777777" w:rsidR="006A1BE3" w:rsidRDefault="006A1BE3" w:rsidP="00CF537D">
      <w:pPr>
        <w:adjustRightInd w:val="0"/>
        <w:textAlignment w:val="baseline"/>
        <w:rPr>
          <w:bCs/>
          <w:szCs w:val="20"/>
          <w:lang w:val="ru-RU" w:eastAsia="de-DE"/>
        </w:rPr>
      </w:pPr>
    </w:p>
    <w:p w14:paraId="6DF7EA0C" w14:textId="77777777" w:rsidR="006A1BE3" w:rsidRDefault="00CF537D" w:rsidP="00CF537D">
      <w:pPr>
        <w:adjustRightInd w:val="0"/>
        <w:textAlignment w:val="baseline"/>
        <w:rPr>
          <w:bCs/>
          <w:szCs w:val="20"/>
          <w:lang w:val="ru-RU" w:eastAsia="de-DE"/>
        </w:rPr>
      </w:pPr>
      <w:r w:rsidRPr="00CF537D">
        <w:rPr>
          <w:bCs/>
          <w:szCs w:val="20"/>
          <w:lang w:val="ru-RU" w:eastAsia="de-DE"/>
        </w:rPr>
        <w:t xml:space="preserve">Для установки низкого </w:t>
      </w:r>
    </w:p>
    <w:p w14:paraId="67F3BE9A" w14:textId="254E00D2" w:rsidR="00806E92" w:rsidRDefault="00CF537D" w:rsidP="00CF537D">
      <w:pPr>
        <w:adjustRightInd w:val="0"/>
        <w:textAlignment w:val="baseline"/>
        <w:rPr>
          <w:bCs/>
          <w:szCs w:val="20"/>
          <w:lang w:val="ru-RU" w:eastAsia="de-DE"/>
        </w:rPr>
      </w:pPr>
      <w:r w:rsidRPr="00CF537D">
        <w:rPr>
          <w:bCs/>
          <w:szCs w:val="20"/>
          <w:lang w:val="ru-RU" w:eastAsia="de-DE"/>
        </w:rPr>
        <w:t>давления,</w:t>
      </w:r>
      <w:r w:rsidR="00992F68" w:rsidRPr="008B11E2">
        <w:rPr>
          <w:bCs/>
          <w:szCs w:val="20"/>
          <w:lang w:val="ru-RU" w:eastAsia="de-DE"/>
        </w:rPr>
        <w:t xml:space="preserve"> </w:t>
      </w:r>
      <w:r w:rsidRPr="00CF537D">
        <w:rPr>
          <w:bCs/>
          <w:szCs w:val="20"/>
          <w:lang w:val="ru-RU" w:eastAsia="de-DE"/>
        </w:rPr>
        <w:t xml:space="preserve">поверните заднюю </w:t>
      </w:r>
    </w:p>
    <w:p w14:paraId="0E03359C" w14:textId="77777777" w:rsidR="00806E92" w:rsidRDefault="00CF537D" w:rsidP="00CF537D">
      <w:pPr>
        <w:adjustRightInd w:val="0"/>
        <w:textAlignment w:val="baseline"/>
        <w:rPr>
          <w:bCs/>
          <w:szCs w:val="20"/>
          <w:lang w:val="ru-RU" w:eastAsia="de-DE"/>
        </w:rPr>
      </w:pPr>
      <w:r w:rsidRPr="00CF537D">
        <w:rPr>
          <w:bCs/>
          <w:szCs w:val="20"/>
          <w:lang w:val="ru-RU" w:eastAsia="de-DE"/>
        </w:rPr>
        <w:t>часть сопла против</w:t>
      </w:r>
    </w:p>
    <w:p w14:paraId="39B97F6C" w14:textId="0F06AC0D" w:rsidR="00CF537D" w:rsidRDefault="00CF537D" w:rsidP="00CF537D">
      <w:pPr>
        <w:adjustRightInd w:val="0"/>
        <w:textAlignment w:val="baseline"/>
        <w:rPr>
          <w:bCs/>
          <w:szCs w:val="20"/>
          <w:lang w:val="ru-RU" w:eastAsia="de-DE"/>
        </w:rPr>
      </w:pPr>
      <w:r w:rsidRPr="00CF537D">
        <w:rPr>
          <w:bCs/>
          <w:szCs w:val="20"/>
          <w:lang w:val="ru-RU" w:eastAsia="de-DE"/>
        </w:rPr>
        <w:t>часовой стрелки (Рис.4)</w:t>
      </w:r>
    </w:p>
    <w:p w14:paraId="77E54A70" w14:textId="5294E808" w:rsidR="008B5466" w:rsidRPr="00CF537D" w:rsidRDefault="008B5466" w:rsidP="00CF537D">
      <w:pPr>
        <w:adjustRightInd w:val="0"/>
        <w:textAlignment w:val="baseline"/>
        <w:rPr>
          <w:bCs/>
          <w:szCs w:val="20"/>
          <w:lang w:val="ru-RU" w:eastAsia="de-DE"/>
        </w:rPr>
      </w:pPr>
    </w:p>
    <w:p w14:paraId="68D5522F" w14:textId="7D8E8ABE" w:rsidR="00DF2DF9" w:rsidRPr="00DF2DF9" w:rsidRDefault="00CF537D" w:rsidP="00DF2DF9">
      <w:pPr>
        <w:adjustRightInd w:val="0"/>
        <w:textAlignment w:val="baseline"/>
        <w:rPr>
          <w:bCs/>
          <w:szCs w:val="20"/>
          <w:lang w:val="ru-RU" w:eastAsia="de-DE"/>
        </w:rPr>
      </w:pPr>
      <w:r w:rsidRPr="005175E0">
        <w:rPr>
          <w:rFonts w:cs="Arial"/>
          <w:bCs/>
          <w:noProof/>
          <w:color w:val="000000"/>
          <w:szCs w:val="21"/>
          <w:lang w:val="ru-RU"/>
        </w:rPr>
        <w:drawing>
          <wp:inline distT="0" distB="0" distL="0" distR="0" wp14:anchorId="455C6B12" wp14:editId="2C824495">
            <wp:extent cx="279400" cy="268073"/>
            <wp:effectExtent l="0" t="0" r="0" b="0"/>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F537D">
        <w:rPr>
          <w:bCs/>
          <w:szCs w:val="20"/>
          <w:lang w:val="ru-RU" w:eastAsia="de-DE"/>
        </w:rPr>
        <w:t>Производите регулировку</w:t>
      </w:r>
      <w:r w:rsidR="006A1BE3">
        <w:rPr>
          <w:bCs/>
          <w:szCs w:val="20"/>
          <w:lang w:val="ru-RU" w:eastAsia="de-DE"/>
        </w:rPr>
        <w:t xml:space="preserve"> </w:t>
      </w:r>
      <w:r w:rsidRPr="00CF537D">
        <w:rPr>
          <w:bCs/>
          <w:szCs w:val="20"/>
          <w:lang w:val="ru-RU" w:eastAsia="de-DE"/>
        </w:rPr>
        <w:t>давления при не нажатом курке пистолета-распылителя.</w:t>
      </w:r>
      <w:r w:rsidR="00DF2DF9">
        <w:rPr>
          <w:bCs/>
          <w:szCs w:val="20"/>
          <w:lang w:val="ru-RU" w:eastAsia="de-DE"/>
        </w:rPr>
        <w:t xml:space="preserve"> </w:t>
      </w:r>
      <w:r w:rsidR="00DF2DF9" w:rsidRPr="00DF2DF9">
        <w:rPr>
          <w:bCs/>
          <w:szCs w:val="20"/>
          <w:lang w:val="ru-RU" w:eastAsia="de-DE"/>
        </w:rPr>
        <w:t xml:space="preserve">Невыполнение этого требования </w:t>
      </w:r>
    </w:p>
    <w:p w14:paraId="3DE3FC47" w14:textId="606D99A7" w:rsidR="008B5466" w:rsidRDefault="00DF2DF9" w:rsidP="00DF2DF9">
      <w:pPr>
        <w:adjustRightInd w:val="0"/>
        <w:textAlignment w:val="baseline"/>
        <w:rPr>
          <w:bCs/>
          <w:szCs w:val="20"/>
          <w:lang w:val="ru-RU" w:eastAsia="de-DE"/>
        </w:rPr>
      </w:pPr>
      <w:r w:rsidRPr="002C4C10">
        <w:rPr>
          <w:bCs/>
          <w:noProof/>
          <w:szCs w:val="20"/>
          <w:lang w:val="ru-RU" w:eastAsia="de-DE"/>
        </w:rPr>
        <w:drawing>
          <wp:anchor distT="0" distB="0" distL="114300" distR="114300" simplePos="0" relativeHeight="252185600" behindDoc="0" locked="0" layoutInCell="1" allowOverlap="1" wp14:anchorId="5F4D0FF3" wp14:editId="7C496488">
            <wp:simplePos x="0" y="0"/>
            <wp:positionH relativeFrom="column">
              <wp:posOffset>4010660</wp:posOffset>
            </wp:positionH>
            <wp:positionV relativeFrom="paragraph">
              <wp:posOffset>95250</wp:posOffset>
            </wp:positionV>
            <wp:extent cx="1292702" cy="1028700"/>
            <wp:effectExtent l="0" t="0" r="3175" b="0"/>
            <wp:wrapNone/>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292702" cy="1028700"/>
                    </a:xfrm>
                    <a:prstGeom prst="rect">
                      <a:avLst/>
                    </a:prstGeom>
                  </pic:spPr>
                </pic:pic>
              </a:graphicData>
            </a:graphic>
            <wp14:sizeRelH relativeFrom="page">
              <wp14:pctWidth>0</wp14:pctWidth>
            </wp14:sizeRelH>
            <wp14:sizeRelV relativeFrom="page">
              <wp14:pctHeight>0</wp14:pctHeight>
            </wp14:sizeRelV>
          </wp:anchor>
        </w:drawing>
      </w:r>
      <w:r w:rsidRPr="00DF2DF9">
        <w:rPr>
          <w:bCs/>
          <w:szCs w:val="20"/>
          <w:lang w:val="ru-RU" w:eastAsia="de-DE"/>
        </w:rPr>
        <w:t>может привести к повреждению.</w:t>
      </w:r>
    </w:p>
    <w:p w14:paraId="5CC9B7B4" w14:textId="3C4C19EC" w:rsidR="008B5466" w:rsidRPr="00CF537D" w:rsidRDefault="008B5466" w:rsidP="00CF537D">
      <w:pPr>
        <w:adjustRightInd w:val="0"/>
        <w:textAlignment w:val="baseline"/>
        <w:rPr>
          <w:bCs/>
          <w:szCs w:val="20"/>
          <w:lang w:val="ru-RU" w:eastAsia="de-DE"/>
        </w:rPr>
      </w:pPr>
    </w:p>
    <w:p w14:paraId="466B93D7" w14:textId="114A0E26" w:rsidR="00CF537D" w:rsidRPr="00CF537D" w:rsidRDefault="00CF537D" w:rsidP="00CF537D">
      <w:pPr>
        <w:adjustRightInd w:val="0"/>
        <w:textAlignment w:val="baseline"/>
        <w:rPr>
          <w:b/>
          <w:szCs w:val="20"/>
          <w:lang w:val="ru-RU" w:eastAsia="de-DE"/>
        </w:rPr>
      </w:pPr>
      <w:r w:rsidRPr="00CF537D">
        <w:rPr>
          <w:b/>
          <w:szCs w:val="20"/>
          <w:lang w:val="ru-RU" w:eastAsia="de-DE"/>
        </w:rPr>
        <w:t>ФИЛЬТР ВОДЫ</w:t>
      </w:r>
    </w:p>
    <w:p w14:paraId="300C4E90" w14:textId="77777777" w:rsidR="002C4C10" w:rsidRDefault="00CF537D" w:rsidP="00CF537D">
      <w:pPr>
        <w:adjustRightInd w:val="0"/>
        <w:textAlignment w:val="baseline"/>
        <w:rPr>
          <w:bCs/>
          <w:szCs w:val="20"/>
          <w:lang w:val="ru-RU" w:eastAsia="de-DE"/>
        </w:rPr>
      </w:pPr>
      <w:r w:rsidRPr="00CF537D">
        <w:rPr>
          <w:bCs/>
          <w:szCs w:val="20"/>
          <w:lang w:val="ru-RU" w:eastAsia="de-DE"/>
        </w:rPr>
        <w:t xml:space="preserve">Перед каждым использование, проверяйте фильтр </w:t>
      </w:r>
    </w:p>
    <w:p w14:paraId="2770B954" w14:textId="100BCD2D" w:rsidR="00CF537D" w:rsidRDefault="00CF537D" w:rsidP="00CF537D">
      <w:pPr>
        <w:adjustRightInd w:val="0"/>
        <w:textAlignment w:val="baseline"/>
        <w:rPr>
          <w:bCs/>
          <w:szCs w:val="20"/>
          <w:lang w:val="ru-RU" w:eastAsia="de-DE"/>
        </w:rPr>
      </w:pPr>
      <w:r w:rsidRPr="00CF537D">
        <w:rPr>
          <w:bCs/>
          <w:szCs w:val="20"/>
          <w:lang w:val="ru-RU" w:eastAsia="de-DE"/>
        </w:rPr>
        <w:t xml:space="preserve">на штуцере для подключения воды (Рис.5). </w:t>
      </w:r>
    </w:p>
    <w:p w14:paraId="2FCAF683" w14:textId="4FDB020C" w:rsidR="002C4C10" w:rsidRDefault="002C4C10" w:rsidP="00CF537D">
      <w:pPr>
        <w:adjustRightInd w:val="0"/>
        <w:textAlignment w:val="baseline"/>
        <w:rPr>
          <w:bCs/>
          <w:szCs w:val="20"/>
          <w:lang w:val="ru-RU" w:eastAsia="de-DE"/>
        </w:rPr>
      </w:pPr>
    </w:p>
    <w:p w14:paraId="51A77C0F" w14:textId="0A50A2DA" w:rsidR="00CF537D" w:rsidRPr="00C101F8" w:rsidRDefault="00CF537D" w:rsidP="00CF537D">
      <w:pPr>
        <w:adjustRightInd w:val="0"/>
        <w:textAlignment w:val="baseline"/>
        <w:rPr>
          <w:bCs/>
          <w:szCs w:val="20"/>
          <w:lang w:val="ru-RU" w:eastAsia="de-DE"/>
        </w:rPr>
      </w:pPr>
      <w:r w:rsidRPr="005175E0">
        <w:rPr>
          <w:rFonts w:cs="Arial"/>
          <w:bCs/>
          <w:noProof/>
          <w:color w:val="000000"/>
          <w:szCs w:val="21"/>
          <w:lang w:val="ru-RU"/>
        </w:rPr>
        <w:drawing>
          <wp:inline distT="0" distB="0" distL="0" distR="0" wp14:anchorId="4776368A" wp14:editId="1B395F50">
            <wp:extent cx="279400" cy="268073"/>
            <wp:effectExtent l="0" t="0" r="0" b="0"/>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F537D">
        <w:rPr>
          <w:bCs/>
          <w:szCs w:val="20"/>
          <w:lang w:val="ru-RU" w:eastAsia="de-DE"/>
        </w:rPr>
        <w:t>При загрязнении, фильтр необходимо очистить.</w:t>
      </w:r>
    </w:p>
    <w:p w14:paraId="5C2834E0" w14:textId="5284396B" w:rsidR="00DF2DF9" w:rsidRDefault="00806E92" w:rsidP="00CF537D">
      <w:pPr>
        <w:adjustRightInd w:val="0"/>
        <w:textAlignment w:val="baseline"/>
        <w:rPr>
          <w:b/>
          <w:szCs w:val="20"/>
          <w:lang w:val="ru-RU" w:eastAsia="de-DE"/>
        </w:rPr>
      </w:pPr>
      <w:r w:rsidRPr="002C4C10">
        <w:rPr>
          <w:bCs/>
          <w:noProof/>
          <w:szCs w:val="20"/>
          <w:lang w:val="ru-RU" w:eastAsia="de-DE"/>
        </w:rPr>
        <w:drawing>
          <wp:anchor distT="0" distB="0" distL="114300" distR="114300" simplePos="0" relativeHeight="252186624" behindDoc="0" locked="0" layoutInCell="1" allowOverlap="1" wp14:anchorId="2D2F6761" wp14:editId="79A60566">
            <wp:simplePos x="0" y="0"/>
            <wp:positionH relativeFrom="column">
              <wp:posOffset>3930015</wp:posOffset>
            </wp:positionH>
            <wp:positionV relativeFrom="paragraph">
              <wp:posOffset>155911</wp:posOffset>
            </wp:positionV>
            <wp:extent cx="1303408" cy="1130300"/>
            <wp:effectExtent l="0" t="0" r="5080" b="0"/>
            <wp:wrapNone/>
            <wp:docPr id="97" name="Picture 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303408" cy="1130300"/>
                    </a:xfrm>
                    <a:prstGeom prst="rect">
                      <a:avLst/>
                    </a:prstGeom>
                  </pic:spPr>
                </pic:pic>
              </a:graphicData>
            </a:graphic>
            <wp14:sizeRelH relativeFrom="page">
              <wp14:pctWidth>0</wp14:pctWidth>
            </wp14:sizeRelH>
            <wp14:sizeRelV relativeFrom="page">
              <wp14:pctHeight>0</wp14:pctHeight>
            </wp14:sizeRelV>
          </wp:anchor>
        </w:drawing>
      </w:r>
    </w:p>
    <w:p w14:paraId="214F3D58" w14:textId="0D815F1A" w:rsidR="00CF537D" w:rsidRPr="00CF537D" w:rsidRDefault="00CF537D" w:rsidP="00CF537D">
      <w:pPr>
        <w:adjustRightInd w:val="0"/>
        <w:textAlignment w:val="baseline"/>
        <w:rPr>
          <w:b/>
          <w:szCs w:val="20"/>
          <w:lang w:val="ru-RU" w:eastAsia="de-DE"/>
        </w:rPr>
      </w:pPr>
      <w:r w:rsidRPr="00CF537D">
        <w:rPr>
          <w:b/>
          <w:szCs w:val="20"/>
          <w:lang w:val="ru-RU" w:eastAsia="de-DE"/>
        </w:rPr>
        <w:t>КАТУШКА</w:t>
      </w:r>
    </w:p>
    <w:p w14:paraId="5C0BAFC1" w14:textId="0B4197DB" w:rsidR="002C4C10" w:rsidRDefault="00CF537D" w:rsidP="00CF537D">
      <w:pPr>
        <w:adjustRightInd w:val="0"/>
        <w:textAlignment w:val="baseline"/>
        <w:rPr>
          <w:bCs/>
          <w:szCs w:val="20"/>
          <w:lang w:val="ru-RU" w:eastAsia="de-DE"/>
        </w:rPr>
      </w:pPr>
      <w:r w:rsidRPr="00CF537D">
        <w:rPr>
          <w:bCs/>
          <w:szCs w:val="20"/>
          <w:lang w:val="ru-RU" w:eastAsia="de-DE"/>
        </w:rPr>
        <w:t>Для использования катушки, опустите</w:t>
      </w:r>
    </w:p>
    <w:p w14:paraId="3F71B00A" w14:textId="45ED5457" w:rsidR="002C4C10" w:rsidRDefault="00CF537D" w:rsidP="00CF537D">
      <w:pPr>
        <w:adjustRightInd w:val="0"/>
        <w:textAlignment w:val="baseline"/>
        <w:rPr>
          <w:bCs/>
          <w:szCs w:val="20"/>
          <w:lang w:val="ru-RU" w:eastAsia="de-DE"/>
        </w:rPr>
      </w:pPr>
      <w:r w:rsidRPr="00CF537D">
        <w:rPr>
          <w:bCs/>
          <w:szCs w:val="20"/>
          <w:lang w:val="ru-RU" w:eastAsia="de-DE"/>
        </w:rPr>
        <w:t xml:space="preserve"> ручку вниз и произведите размотку либо смотку </w:t>
      </w:r>
    </w:p>
    <w:p w14:paraId="033FB61A" w14:textId="359BAEDD" w:rsidR="00DF2DF9" w:rsidRDefault="00CF537D" w:rsidP="004B6704">
      <w:pPr>
        <w:adjustRightInd w:val="0"/>
        <w:textAlignment w:val="baseline"/>
        <w:rPr>
          <w:bCs/>
          <w:szCs w:val="20"/>
          <w:lang w:val="ru-RU" w:eastAsia="de-DE"/>
        </w:rPr>
      </w:pPr>
      <w:r w:rsidRPr="00CF537D">
        <w:rPr>
          <w:bCs/>
          <w:szCs w:val="20"/>
          <w:lang w:val="ru-RU" w:eastAsia="de-DE"/>
        </w:rPr>
        <w:t>шланга высокого давления (Рис.6)</w:t>
      </w:r>
    </w:p>
    <w:p w14:paraId="30902AD4" w14:textId="77777777" w:rsidR="00806E92" w:rsidRPr="00DF2DF9" w:rsidRDefault="00806E92" w:rsidP="004B6704">
      <w:pPr>
        <w:adjustRightInd w:val="0"/>
        <w:textAlignment w:val="baseline"/>
        <w:rPr>
          <w:bCs/>
          <w:szCs w:val="20"/>
          <w:lang w:val="ru-RU" w:eastAsia="de-DE"/>
        </w:rPr>
      </w:pPr>
    </w:p>
    <w:p w14:paraId="36737DE4" w14:textId="702F3639" w:rsidR="00DF2DF9" w:rsidRPr="00DF2DF9" w:rsidRDefault="00DF2DF9" w:rsidP="00DF2DF9">
      <w:pPr>
        <w:adjustRightInd w:val="0"/>
        <w:textAlignment w:val="baseline"/>
        <w:rPr>
          <w:bCs/>
          <w:szCs w:val="20"/>
          <w:lang w:val="ru-RU" w:eastAsia="de-DE"/>
        </w:rPr>
      </w:pPr>
      <w:r w:rsidRPr="005175E0">
        <w:rPr>
          <w:rFonts w:cs="Arial"/>
          <w:bCs/>
          <w:noProof/>
          <w:color w:val="000000"/>
          <w:szCs w:val="21"/>
          <w:lang w:val="ru-RU"/>
        </w:rPr>
        <w:drawing>
          <wp:inline distT="0" distB="0" distL="0" distR="0" wp14:anchorId="5E4018B9" wp14:editId="5C016053">
            <wp:extent cx="279400" cy="268073"/>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DF2DF9">
        <w:rPr>
          <w:bCs/>
          <w:szCs w:val="20"/>
          <w:lang w:val="ru-RU" w:eastAsia="de-DE"/>
        </w:rPr>
        <w:t>Помните об отдаче, вызванной струей воды, когда машина включена.</w:t>
      </w:r>
    </w:p>
    <w:p w14:paraId="48E3199F" w14:textId="02D8CBFB" w:rsidR="00DF2DF9" w:rsidRPr="00DF2DF9" w:rsidRDefault="00DF2DF9" w:rsidP="00DF2DF9">
      <w:pPr>
        <w:adjustRightInd w:val="0"/>
        <w:textAlignment w:val="baseline"/>
        <w:rPr>
          <w:bCs/>
          <w:szCs w:val="20"/>
          <w:lang w:val="ru-RU" w:eastAsia="de-DE"/>
        </w:rPr>
      </w:pPr>
      <w:r w:rsidRPr="004D76CF">
        <w:rPr>
          <w:rFonts w:ascii="Arial" w:hAnsi="Arial" w:cs="Arial"/>
          <w:noProof/>
          <w:sz w:val="18"/>
          <w:szCs w:val="18"/>
        </w:rPr>
        <w:drawing>
          <wp:anchor distT="0" distB="0" distL="114300" distR="114300" simplePos="0" relativeHeight="252188672" behindDoc="1" locked="0" layoutInCell="1" allowOverlap="1" wp14:anchorId="1904E436" wp14:editId="2E4256B7">
            <wp:simplePos x="0" y="0"/>
            <wp:positionH relativeFrom="column">
              <wp:posOffset>3086099</wp:posOffset>
            </wp:positionH>
            <wp:positionV relativeFrom="paragraph">
              <wp:posOffset>471238</wp:posOffset>
            </wp:positionV>
            <wp:extent cx="2534920" cy="2488565"/>
            <wp:effectExtent l="457200" t="469900" r="398780" b="457835"/>
            <wp:wrapNone/>
            <wp:docPr id="591" name="Picture 591"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Picture 591" descr="A picture containing text&#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23402900">
                      <a:off x="0" y="0"/>
                      <a:ext cx="2534920"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5E0">
        <w:rPr>
          <w:rFonts w:cs="Arial"/>
          <w:bCs/>
          <w:noProof/>
          <w:color w:val="000000"/>
          <w:szCs w:val="21"/>
          <w:lang w:val="ru-RU"/>
        </w:rPr>
        <w:drawing>
          <wp:inline distT="0" distB="0" distL="0" distR="0" wp14:anchorId="2483544B" wp14:editId="5D45788B">
            <wp:extent cx="279400" cy="268073"/>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DF2DF9">
        <w:rPr>
          <w:bCs/>
          <w:szCs w:val="20"/>
          <w:lang w:val="ru-RU" w:eastAsia="de-DE"/>
        </w:rPr>
        <w:t>Держите шланг подальше от</w:t>
      </w:r>
      <w:r>
        <w:rPr>
          <w:bCs/>
          <w:szCs w:val="20"/>
          <w:lang w:val="ru-RU" w:eastAsia="de-DE"/>
        </w:rPr>
        <w:t xml:space="preserve"> </w:t>
      </w:r>
      <w:r w:rsidRPr="00DF2DF9">
        <w:rPr>
          <w:bCs/>
          <w:szCs w:val="20"/>
          <w:lang w:val="ru-RU" w:eastAsia="de-DE"/>
        </w:rPr>
        <w:t>острые предметы. Разрывные шланги могут</w:t>
      </w:r>
      <w:r>
        <w:rPr>
          <w:bCs/>
          <w:szCs w:val="20"/>
          <w:lang w:val="ru-RU" w:eastAsia="de-DE"/>
        </w:rPr>
        <w:t xml:space="preserve"> </w:t>
      </w:r>
      <w:r w:rsidRPr="00DF2DF9">
        <w:rPr>
          <w:bCs/>
          <w:szCs w:val="20"/>
          <w:lang w:val="ru-RU" w:eastAsia="de-DE"/>
        </w:rPr>
        <w:t>нанести травму. Регулярно осматривайте шланг и заменяйте его в случае повреждения. Не пытайтесь исправить поврежденный</w:t>
      </w:r>
      <w:r>
        <w:rPr>
          <w:bCs/>
          <w:szCs w:val="20"/>
          <w:lang w:val="ru-RU" w:eastAsia="de-DE"/>
        </w:rPr>
        <w:t xml:space="preserve">  </w:t>
      </w:r>
      <w:r w:rsidRPr="00DF2DF9">
        <w:rPr>
          <w:bCs/>
          <w:szCs w:val="20"/>
          <w:lang w:val="ru-RU" w:eastAsia="de-DE"/>
        </w:rPr>
        <w:t>шланг.</w:t>
      </w:r>
      <w:r w:rsidRPr="00DF2DF9">
        <w:rPr>
          <w:b/>
          <w:szCs w:val="20"/>
          <w:lang w:val="ru-RU" w:eastAsia="de-DE"/>
        </w:rPr>
        <w:t xml:space="preserve"> </w:t>
      </w:r>
    </w:p>
    <w:p w14:paraId="2366022C" w14:textId="77777777" w:rsidR="00DF2DF9" w:rsidRDefault="00DF2DF9" w:rsidP="004B6704">
      <w:pPr>
        <w:adjustRightInd w:val="0"/>
        <w:textAlignment w:val="baseline"/>
        <w:rPr>
          <w:b/>
          <w:szCs w:val="20"/>
          <w:lang w:val="ru-RU" w:eastAsia="de-DE"/>
        </w:rPr>
      </w:pPr>
    </w:p>
    <w:p w14:paraId="6A9F89CE" w14:textId="3EFDA314" w:rsidR="004B6704" w:rsidRPr="004B6704" w:rsidRDefault="004B6704" w:rsidP="004B6704">
      <w:pPr>
        <w:adjustRightInd w:val="0"/>
        <w:textAlignment w:val="baseline"/>
        <w:rPr>
          <w:rFonts w:cs="Arial"/>
          <w:lang w:val="ru-RU"/>
        </w:rPr>
      </w:pPr>
      <w:r w:rsidRPr="004B6704">
        <w:rPr>
          <w:b/>
          <w:szCs w:val="20"/>
          <w:lang w:val="ru-RU" w:eastAsia="de-DE"/>
        </w:rPr>
        <w:t>ПИСТОЛЕТ-РАСПЫЛИТЕЛЬ</w:t>
      </w:r>
    </w:p>
    <w:p w14:paraId="6FCD4E25" w14:textId="77777777" w:rsidR="004B6704" w:rsidRDefault="004B6704" w:rsidP="004B6704">
      <w:pPr>
        <w:adjustRightInd w:val="0"/>
        <w:textAlignment w:val="baseline"/>
        <w:rPr>
          <w:rFonts w:cs="Arial"/>
          <w:lang w:val="ru-RU"/>
        </w:rPr>
      </w:pPr>
      <w:r w:rsidRPr="004B6704">
        <w:rPr>
          <w:rFonts w:cs="Arial"/>
          <w:lang w:val="ru-RU"/>
        </w:rPr>
        <w:t>Удерживайте пистолет-распылитель</w:t>
      </w:r>
    </w:p>
    <w:p w14:paraId="3E43A900" w14:textId="1B81D1BC" w:rsidR="004B6704" w:rsidRDefault="004B6704" w:rsidP="004B6704">
      <w:pPr>
        <w:adjustRightInd w:val="0"/>
        <w:textAlignment w:val="baseline"/>
        <w:rPr>
          <w:rFonts w:cs="Arial"/>
          <w:lang w:val="ru-RU"/>
        </w:rPr>
      </w:pPr>
      <w:r w:rsidRPr="004B6704">
        <w:rPr>
          <w:rFonts w:cs="Arial"/>
          <w:lang w:val="ru-RU"/>
        </w:rPr>
        <w:t xml:space="preserve"> двумя руками во время эксплуатации. </w:t>
      </w:r>
    </w:p>
    <w:p w14:paraId="46BB9B37" w14:textId="77777777" w:rsidR="004B6704" w:rsidRDefault="004B6704" w:rsidP="004B6704">
      <w:pPr>
        <w:adjustRightInd w:val="0"/>
        <w:textAlignment w:val="baseline"/>
        <w:rPr>
          <w:rFonts w:cs="Arial"/>
          <w:lang w:val="ru-RU"/>
        </w:rPr>
      </w:pPr>
      <w:r w:rsidRPr="004B6704">
        <w:rPr>
          <w:rFonts w:cs="Arial"/>
          <w:lang w:val="ru-RU"/>
        </w:rPr>
        <w:t xml:space="preserve">Используйте предохранитель </w:t>
      </w:r>
    </w:p>
    <w:p w14:paraId="42743E0A" w14:textId="2207920B" w:rsidR="004B6704" w:rsidRDefault="004B6704" w:rsidP="004B6704">
      <w:pPr>
        <w:adjustRightInd w:val="0"/>
        <w:textAlignment w:val="baseline"/>
        <w:rPr>
          <w:rFonts w:cs="Arial"/>
          <w:lang w:val="ru-RU"/>
        </w:rPr>
      </w:pPr>
      <w:r w:rsidRPr="004B6704">
        <w:rPr>
          <w:rFonts w:cs="Arial"/>
          <w:lang w:val="ru-RU"/>
        </w:rPr>
        <w:t xml:space="preserve">на пистолете при паузах в работе, </w:t>
      </w:r>
    </w:p>
    <w:p w14:paraId="0F37E018" w14:textId="13E910F9" w:rsidR="00A17F41" w:rsidRPr="00084694" w:rsidRDefault="004B6704" w:rsidP="004B6704">
      <w:pPr>
        <w:adjustRightInd w:val="0"/>
        <w:textAlignment w:val="baseline"/>
        <w:rPr>
          <w:rFonts w:cs="Arial"/>
          <w:lang w:val="ru-RU"/>
        </w:rPr>
      </w:pPr>
      <w:r w:rsidRPr="004B6704">
        <w:rPr>
          <w:rFonts w:cs="Arial"/>
          <w:lang w:val="ru-RU"/>
        </w:rPr>
        <w:t>для предотвращения</w:t>
      </w:r>
      <w:r w:rsidR="00DC4887" w:rsidRPr="00084694">
        <w:rPr>
          <w:rFonts w:cs="Arial"/>
          <w:lang w:val="ru-RU"/>
        </w:rPr>
        <w:t xml:space="preserve"> </w:t>
      </w:r>
      <w:r w:rsidR="00DC4887" w:rsidRPr="00CF537D">
        <w:rPr>
          <w:bCs/>
          <w:szCs w:val="20"/>
          <w:lang w:val="ru-RU" w:eastAsia="de-DE"/>
        </w:rPr>
        <w:t>(Рис.</w:t>
      </w:r>
      <w:r w:rsidR="00DC4887" w:rsidRPr="00084694">
        <w:rPr>
          <w:bCs/>
          <w:szCs w:val="20"/>
          <w:lang w:val="ru-RU" w:eastAsia="de-DE"/>
        </w:rPr>
        <w:t>7</w:t>
      </w:r>
      <w:r w:rsidR="00DC4887" w:rsidRPr="00CF537D">
        <w:rPr>
          <w:bCs/>
          <w:szCs w:val="20"/>
          <w:lang w:val="ru-RU" w:eastAsia="de-DE"/>
        </w:rPr>
        <w:t>)</w:t>
      </w:r>
    </w:p>
    <w:p w14:paraId="69B112B0" w14:textId="77777777" w:rsidR="00806E92" w:rsidRDefault="00806E92" w:rsidP="00541437">
      <w:pPr>
        <w:adjustRightInd w:val="0"/>
        <w:ind w:firstLine="720"/>
        <w:textAlignment w:val="baseline"/>
        <w:rPr>
          <w:rFonts w:cs="Arial"/>
          <w:lang w:val="ru-RU"/>
        </w:rPr>
      </w:pPr>
    </w:p>
    <w:p w14:paraId="56AE1AC9" w14:textId="77777777" w:rsidR="00806E92" w:rsidRDefault="00806E92" w:rsidP="00541437">
      <w:pPr>
        <w:adjustRightInd w:val="0"/>
        <w:ind w:firstLine="720"/>
        <w:textAlignment w:val="baseline"/>
        <w:rPr>
          <w:rFonts w:cs="Arial"/>
          <w:lang w:val="ru-RU"/>
        </w:rPr>
      </w:pPr>
    </w:p>
    <w:p w14:paraId="572B1ADA" w14:textId="77777777" w:rsidR="00806E92" w:rsidRDefault="00806E92" w:rsidP="00541437">
      <w:pPr>
        <w:adjustRightInd w:val="0"/>
        <w:ind w:firstLine="720"/>
        <w:textAlignment w:val="baseline"/>
        <w:rPr>
          <w:rFonts w:cs="Arial"/>
          <w:lang w:val="ru-RU"/>
        </w:rPr>
      </w:pPr>
    </w:p>
    <w:p w14:paraId="5C199C68" w14:textId="5261425E" w:rsidR="00A17F41" w:rsidRDefault="00A17F41" w:rsidP="00541437">
      <w:pPr>
        <w:adjustRightInd w:val="0"/>
        <w:ind w:firstLine="720"/>
        <w:textAlignment w:val="baseline"/>
        <w:rPr>
          <w:rFonts w:cs="Arial"/>
          <w:lang w:val="ru-RU"/>
        </w:rPr>
      </w:pPr>
    </w:p>
    <w:p w14:paraId="44C474F0" w14:textId="783BEB7C" w:rsidR="004B6704" w:rsidRPr="004B6704" w:rsidRDefault="00806E92" w:rsidP="004B6704">
      <w:pPr>
        <w:adjustRightInd w:val="0"/>
        <w:textAlignment w:val="baseline"/>
        <w:rPr>
          <w:b/>
          <w:szCs w:val="20"/>
          <w:lang w:val="ru-RU" w:eastAsia="de-DE"/>
        </w:rPr>
      </w:pPr>
      <w:r>
        <w:rPr>
          <w:rFonts w:cs="Arial"/>
          <w:noProof/>
          <w:lang w:val="ru-RU"/>
        </w:rPr>
        <w:drawing>
          <wp:anchor distT="0" distB="0" distL="114300" distR="114300" simplePos="0" relativeHeight="252189696" behindDoc="0" locked="0" layoutInCell="1" allowOverlap="1" wp14:anchorId="16CEE786" wp14:editId="049852EB">
            <wp:simplePos x="0" y="0"/>
            <wp:positionH relativeFrom="column">
              <wp:posOffset>3197225</wp:posOffset>
            </wp:positionH>
            <wp:positionV relativeFrom="paragraph">
              <wp:posOffset>56515</wp:posOffset>
            </wp:positionV>
            <wp:extent cx="2717800" cy="1020382"/>
            <wp:effectExtent l="0" t="0" r="0" b="0"/>
            <wp:wrapNone/>
            <wp:docPr id="109" name="Picture 10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engineering drawing&#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717800" cy="1020382"/>
                    </a:xfrm>
                    <a:prstGeom prst="rect">
                      <a:avLst/>
                    </a:prstGeom>
                  </pic:spPr>
                </pic:pic>
              </a:graphicData>
            </a:graphic>
            <wp14:sizeRelH relativeFrom="page">
              <wp14:pctWidth>0</wp14:pctWidth>
            </wp14:sizeRelH>
            <wp14:sizeRelV relativeFrom="page">
              <wp14:pctHeight>0</wp14:pctHeight>
            </wp14:sizeRelV>
          </wp:anchor>
        </w:drawing>
      </w:r>
      <w:r w:rsidR="004B6704" w:rsidRPr="004B6704">
        <w:rPr>
          <w:b/>
          <w:szCs w:val="20"/>
          <w:lang w:val="ru-RU" w:eastAsia="de-DE"/>
        </w:rPr>
        <w:t>ОЧИСТКА ФОРСУНКИ РАСПЫЛИТЕЛЯ</w:t>
      </w:r>
    </w:p>
    <w:p w14:paraId="30D23E34" w14:textId="12675CBE" w:rsidR="004B6704" w:rsidRDefault="004B6704" w:rsidP="004B6704">
      <w:pPr>
        <w:adjustRightInd w:val="0"/>
        <w:textAlignment w:val="baseline"/>
        <w:rPr>
          <w:rFonts w:cs="Arial"/>
          <w:lang w:val="ru-RU"/>
        </w:rPr>
      </w:pPr>
      <w:r w:rsidRPr="004B6704">
        <w:rPr>
          <w:rFonts w:cs="Arial"/>
          <w:lang w:val="ru-RU"/>
        </w:rPr>
        <w:t xml:space="preserve">Для очистки форсунки используйте </w:t>
      </w:r>
    </w:p>
    <w:p w14:paraId="4CF3A67B" w14:textId="7B19FD91" w:rsidR="004B6704" w:rsidRDefault="004B6704" w:rsidP="004B6704">
      <w:pPr>
        <w:adjustRightInd w:val="0"/>
        <w:textAlignment w:val="baseline"/>
        <w:rPr>
          <w:rFonts w:cs="Arial"/>
          <w:lang w:val="ru-RU"/>
        </w:rPr>
      </w:pPr>
      <w:r w:rsidRPr="004B6704">
        <w:rPr>
          <w:rFonts w:cs="Arial"/>
          <w:lang w:val="ru-RU"/>
        </w:rPr>
        <w:t xml:space="preserve">иглу входящую в комплект аппарата.  </w:t>
      </w:r>
    </w:p>
    <w:p w14:paraId="428D72E5" w14:textId="77777777" w:rsidR="004B6704" w:rsidRDefault="004B6704" w:rsidP="004B6704">
      <w:pPr>
        <w:adjustRightInd w:val="0"/>
        <w:textAlignment w:val="baseline"/>
        <w:rPr>
          <w:rFonts w:cs="Arial"/>
          <w:lang w:val="ru-RU"/>
        </w:rPr>
      </w:pPr>
      <w:r w:rsidRPr="004B6704">
        <w:rPr>
          <w:rFonts w:cs="Arial"/>
          <w:lang w:val="ru-RU"/>
        </w:rPr>
        <w:t xml:space="preserve">Вставьте иглу в форсунку несколько раз, </w:t>
      </w:r>
    </w:p>
    <w:p w14:paraId="3F9DA06C" w14:textId="297E9A57" w:rsidR="00A17F41" w:rsidRPr="00541437" w:rsidRDefault="004B6704" w:rsidP="00F21766">
      <w:pPr>
        <w:adjustRightInd w:val="0"/>
        <w:textAlignment w:val="baseline"/>
        <w:rPr>
          <w:rFonts w:cs="Arial"/>
          <w:lang w:val="ru-RU"/>
        </w:rPr>
      </w:pPr>
      <w:r w:rsidRPr="004B6704">
        <w:rPr>
          <w:rFonts w:cs="Arial"/>
          <w:lang w:val="ru-RU"/>
        </w:rPr>
        <w:t>пока не устраните загрязнение.</w:t>
      </w:r>
      <w:r w:rsidR="00DC4887" w:rsidRPr="00DC4887">
        <w:rPr>
          <w:rFonts w:cs="Arial"/>
          <w:lang w:val="ru-RU"/>
        </w:rPr>
        <w:t xml:space="preserve"> </w:t>
      </w:r>
      <w:r w:rsidR="00DC4887" w:rsidRPr="00CF537D">
        <w:rPr>
          <w:bCs/>
          <w:szCs w:val="20"/>
          <w:lang w:val="ru-RU" w:eastAsia="de-DE"/>
        </w:rPr>
        <w:t>(Рис.</w:t>
      </w:r>
      <w:r w:rsidR="00DC4887" w:rsidRPr="00844761">
        <w:rPr>
          <w:bCs/>
          <w:szCs w:val="20"/>
          <w:lang w:val="ru-RU" w:eastAsia="de-DE"/>
        </w:rPr>
        <w:t>8</w:t>
      </w:r>
      <w:r w:rsidR="00DC4887" w:rsidRPr="00CF537D">
        <w:rPr>
          <w:bCs/>
          <w:szCs w:val="20"/>
          <w:lang w:val="ru-RU" w:eastAsia="de-DE"/>
        </w:rPr>
        <w:t>)</w:t>
      </w:r>
    </w:p>
    <w:p w14:paraId="723A3AC9" w14:textId="77777777" w:rsidR="00151AFE" w:rsidRDefault="00151AFE" w:rsidP="00151AFE">
      <w:pPr>
        <w:adjustRightInd w:val="0"/>
        <w:textAlignment w:val="baseline"/>
        <w:rPr>
          <w:b/>
          <w:szCs w:val="20"/>
          <w:lang w:val="ru-RU" w:eastAsia="de-DE"/>
        </w:rPr>
      </w:pPr>
      <w:bookmarkStart w:id="15" w:name="_Toc533621497"/>
    </w:p>
    <w:p w14:paraId="1DEA6894" w14:textId="534752A4" w:rsidR="00151AFE" w:rsidRPr="00151AFE" w:rsidRDefault="00151AFE" w:rsidP="00151AFE">
      <w:pPr>
        <w:adjustRightInd w:val="0"/>
        <w:textAlignment w:val="baseline"/>
        <w:rPr>
          <w:b/>
          <w:szCs w:val="20"/>
          <w:lang w:val="ru-RU" w:eastAsia="de-DE"/>
        </w:rPr>
      </w:pPr>
      <w:r w:rsidRPr="00151AFE">
        <w:rPr>
          <w:b/>
          <w:szCs w:val="20"/>
          <w:lang w:val="ru-RU" w:eastAsia="de-DE"/>
        </w:rPr>
        <w:t>УДЛИНИТЕЛИ</w:t>
      </w:r>
    </w:p>
    <w:p w14:paraId="49968EB4" w14:textId="3EEE2FB9" w:rsidR="00151AFE" w:rsidRPr="00151AFE" w:rsidRDefault="00151AFE" w:rsidP="00151AFE">
      <w:pPr>
        <w:adjustRightInd w:val="0"/>
        <w:textAlignment w:val="baseline"/>
        <w:rPr>
          <w:rFonts w:cs="Arial"/>
          <w:lang w:val="ru-RU"/>
        </w:rPr>
      </w:pPr>
      <w:r w:rsidRPr="00151AFE">
        <w:rPr>
          <w:rFonts w:cs="Arial"/>
          <w:lang w:val="ru-RU"/>
        </w:rPr>
        <w:t>Использование удлинителя не является рекомендованный. Используйте только удлинители, предназначенные для наружного использования. Это</w:t>
      </w:r>
    </w:p>
    <w:p w14:paraId="1FB75547" w14:textId="47BD6B47" w:rsidR="00151AFE" w:rsidRDefault="00151AFE" w:rsidP="00151AFE">
      <w:pPr>
        <w:adjustRightInd w:val="0"/>
        <w:textAlignment w:val="baseline"/>
        <w:rPr>
          <w:rFonts w:cs="Arial"/>
          <w:lang w:val="ru-RU"/>
        </w:rPr>
      </w:pPr>
      <w:r w:rsidRPr="00151AFE">
        <w:rPr>
          <w:rFonts w:cs="Arial"/>
          <w:lang w:val="ru-RU"/>
        </w:rPr>
        <w:t>обозначено знаком "Приемлемо для</w:t>
      </w:r>
      <w:r>
        <w:rPr>
          <w:rFonts w:cs="Arial"/>
          <w:lang w:val="ru-RU"/>
        </w:rPr>
        <w:t xml:space="preserve"> </w:t>
      </w:r>
      <w:r w:rsidRPr="00151AFE">
        <w:rPr>
          <w:rFonts w:cs="Arial"/>
          <w:lang w:val="ru-RU"/>
        </w:rPr>
        <w:t>использование с уличными машинами; магазин в помещении</w:t>
      </w:r>
      <w:r>
        <w:rPr>
          <w:rFonts w:cs="Arial"/>
          <w:lang w:val="ru-RU"/>
        </w:rPr>
        <w:t xml:space="preserve"> </w:t>
      </w:r>
      <w:r w:rsidRPr="00151AFE">
        <w:rPr>
          <w:rFonts w:cs="Arial"/>
          <w:lang w:val="ru-RU"/>
        </w:rPr>
        <w:t>пока не используется». Используйте только удлинители</w:t>
      </w:r>
      <w:r>
        <w:rPr>
          <w:rFonts w:cs="Arial"/>
          <w:lang w:val="ru-RU"/>
        </w:rPr>
        <w:t xml:space="preserve"> </w:t>
      </w:r>
      <w:r w:rsidRPr="00151AFE">
        <w:rPr>
          <w:rFonts w:cs="Arial"/>
          <w:lang w:val="ru-RU"/>
        </w:rPr>
        <w:t>имеющие электрическую номинальную мощность, равную или более</w:t>
      </w:r>
      <w:r>
        <w:rPr>
          <w:rFonts w:cs="Arial"/>
          <w:lang w:val="ru-RU"/>
        </w:rPr>
        <w:t xml:space="preserve"> </w:t>
      </w:r>
      <w:r w:rsidRPr="00151AFE">
        <w:rPr>
          <w:rFonts w:cs="Arial"/>
          <w:lang w:val="ru-RU"/>
        </w:rPr>
        <w:t>чем рейтинг машины. Не использовать</w:t>
      </w:r>
      <w:r>
        <w:rPr>
          <w:rFonts w:cs="Arial"/>
          <w:lang w:val="ru-RU"/>
        </w:rPr>
        <w:t xml:space="preserve"> </w:t>
      </w:r>
      <w:r w:rsidRPr="00151AFE">
        <w:rPr>
          <w:rFonts w:cs="Arial"/>
          <w:lang w:val="ru-RU"/>
        </w:rPr>
        <w:t>поврежденные удлинители. Осматривать</w:t>
      </w:r>
      <w:r>
        <w:rPr>
          <w:rFonts w:cs="Arial"/>
          <w:lang w:val="ru-RU"/>
        </w:rPr>
        <w:t xml:space="preserve"> </w:t>
      </w:r>
      <w:r w:rsidRPr="00151AFE">
        <w:rPr>
          <w:rFonts w:cs="Arial"/>
          <w:lang w:val="ru-RU"/>
        </w:rPr>
        <w:t>удлинитель перед использованием и замените его, если</w:t>
      </w:r>
      <w:r>
        <w:rPr>
          <w:rFonts w:cs="Arial"/>
          <w:lang w:val="ru-RU"/>
        </w:rPr>
        <w:t xml:space="preserve"> </w:t>
      </w:r>
      <w:r w:rsidRPr="00151AFE">
        <w:rPr>
          <w:rFonts w:cs="Arial"/>
          <w:lang w:val="ru-RU"/>
        </w:rPr>
        <w:t>поврежденный. Не злоупотребляйте удлинителем. Делать</w:t>
      </w:r>
      <w:r>
        <w:rPr>
          <w:rFonts w:cs="Arial"/>
          <w:lang w:val="ru-RU"/>
        </w:rPr>
        <w:t xml:space="preserve"> </w:t>
      </w:r>
      <w:r w:rsidRPr="00151AFE">
        <w:rPr>
          <w:rFonts w:cs="Arial"/>
          <w:lang w:val="ru-RU"/>
        </w:rPr>
        <w:t>не тянуть за шнур для отключения. Хранить</w:t>
      </w:r>
      <w:r>
        <w:rPr>
          <w:rFonts w:cs="Arial"/>
          <w:lang w:val="ru-RU"/>
        </w:rPr>
        <w:t xml:space="preserve"> </w:t>
      </w:r>
      <w:r w:rsidRPr="00151AFE">
        <w:rPr>
          <w:rFonts w:cs="Arial"/>
          <w:lang w:val="ru-RU"/>
        </w:rPr>
        <w:t>шнур вдали от тепла и острых краев.</w:t>
      </w:r>
      <w:r>
        <w:rPr>
          <w:rFonts w:cs="Arial"/>
          <w:lang w:val="ru-RU"/>
        </w:rPr>
        <w:t xml:space="preserve"> </w:t>
      </w:r>
      <w:r w:rsidRPr="00151AFE">
        <w:rPr>
          <w:rFonts w:cs="Arial"/>
          <w:lang w:val="ru-RU"/>
        </w:rPr>
        <w:t>Всегда отсоединяйте шнур от розетки</w:t>
      </w:r>
      <w:r>
        <w:rPr>
          <w:rFonts w:cs="Arial"/>
          <w:lang w:val="ru-RU"/>
        </w:rPr>
        <w:t xml:space="preserve"> </w:t>
      </w:r>
      <w:r w:rsidRPr="00151AFE">
        <w:rPr>
          <w:rFonts w:cs="Arial"/>
          <w:lang w:val="ru-RU"/>
        </w:rPr>
        <w:t>перед отключением машины от</w:t>
      </w:r>
      <w:r>
        <w:rPr>
          <w:rFonts w:cs="Arial"/>
          <w:lang w:val="ru-RU"/>
        </w:rPr>
        <w:t xml:space="preserve"> </w:t>
      </w:r>
      <w:r w:rsidRPr="00151AFE">
        <w:rPr>
          <w:rFonts w:cs="Arial"/>
          <w:lang w:val="ru-RU"/>
        </w:rPr>
        <w:t>удлинитель.</w:t>
      </w:r>
    </w:p>
    <w:p w14:paraId="48C96925" w14:textId="59877846" w:rsidR="00CC133C" w:rsidRDefault="00CC133C" w:rsidP="00151AFE">
      <w:pPr>
        <w:adjustRightInd w:val="0"/>
        <w:textAlignment w:val="baseline"/>
        <w:rPr>
          <w:rFonts w:cs="Arial"/>
          <w:lang w:val="ru-RU"/>
        </w:rPr>
      </w:pPr>
      <w:r w:rsidRPr="005175E0">
        <w:rPr>
          <w:rFonts w:cs="Arial"/>
          <w:bCs/>
          <w:noProof/>
          <w:color w:val="000000"/>
          <w:szCs w:val="21"/>
          <w:lang w:val="ru-RU"/>
        </w:rPr>
        <w:drawing>
          <wp:inline distT="0" distB="0" distL="0" distR="0" wp14:anchorId="5602D3F3" wp14:editId="4589F7B4">
            <wp:extent cx="279400" cy="268073"/>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Если используется удлинитель, вилка и розетка должны быть водонепроницаемой конструкции</w:t>
      </w:r>
    </w:p>
    <w:p w14:paraId="3D1DF3C4" w14:textId="4FAE3373" w:rsidR="00CC133C" w:rsidRDefault="00CC133C" w:rsidP="00151AFE">
      <w:pPr>
        <w:adjustRightInd w:val="0"/>
        <w:textAlignment w:val="baseline"/>
        <w:rPr>
          <w:rFonts w:cs="Arial"/>
          <w:lang w:val="ru-RU"/>
        </w:rPr>
      </w:pPr>
      <w:r w:rsidRPr="005175E0">
        <w:rPr>
          <w:rFonts w:cs="Arial"/>
          <w:bCs/>
          <w:noProof/>
          <w:color w:val="000000"/>
          <w:szCs w:val="21"/>
          <w:lang w:val="ru-RU"/>
        </w:rPr>
        <w:drawing>
          <wp:inline distT="0" distB="0" distL="0" distR="0" wp14:anchorId="53F85803" wp14:editId="79553CE9">
            <wp:extent cx="279400" cy="268073"/>
            <wp:effectExtent l="0" t="0" r="0"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Неадекватные удлинители могут быть опасны. Если используется удлинитель, он должен быть пригоден для наружного использования, а соединение должно быть сухим и оторванным от земли. Рекомендуется, чтобы это делалось с помощью шнуровой катушки, которая удерживает гнездо на высоте не менее 60 мм над землей.</w:t>
      </w:r>
    </w:p>
    <w:p w14:paraId="68F8AB26" w14:textId="688BC89D" w:rsidR="00CC133C" w:rsidRDefault="00CC133C" w:rsidP="00151AFE">
      <w:pPr>
        <w:adjustRightInd w:val="0"/>
        <w:textAlignment w:val="baseline"/>
        <w:rPr>
          <w:rFonts w:cs="Arial"/>
          <w:lang w:val="ru-RU"/>
        </w:rPr>
      </w:pPr>
      <w:r w:rsidRPr="005175E0">
        <w:rPr>
          <w:rFonts w:cs="Arial"/>
          <w:bCs/>
          <w:noProof/>
          <w:color w:val="000000"/>
          <w:szCs w:val="21"/>
          <w:lang w:val="ru-RU"/>
        </w:rPr>
        <w:drawing>
          <wp:inline distT="0" distB="0" distL="0" distR="0" wp14:anchorId="559C1024" wp14:editId="5F241E80">
            <wp:extent cx="279400" cy="268073"/>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C133C">
        <w:rPr>
          <w:rFonts w:cs="Arial"/>
          <w:lang w:val="ru-RU"/>
        </w:rPr>
        <w:t>Чтобы избежать опасности из-за непреднамеренного сброса теплового выреза, этот прибор не должен поставляться через внешнее коммутационное устройство, такое как таймер, или подключаться к цепи, которая регулярно включается и выключается утилитой.</w:t>
      </w:r>
    </w:p>
    <w:p w14:paraId="59C2AA54" w14:textId="45C32F03" w:rsidR="00CC133C" w:rsidRPr="00151AFE" w:rsidRDefault="00806E92" w:rsidP="00151AFE">
      <w:pPr>
        <w:adjustRightInd w:val="0"/>
        <w:textAlignment w:val="baseline"/>
        <w:rPr>
          <w:rFonts w:cs="Arial"/>
          <w:lang w:val="ru-RU"/>
        </w:rPr>
      </w:pPr>
      <w:r w:rsidRPr="00806E92">
        <w:rPr>
          <w:noProof/>
          <w:lang w:val="ru-RU"/>
        </w:rPr>
        <w:drawing>
          <wp:anchor distT="0" distB="0" distL="114300" distR="114300" simplePos="0" relativeHeight="252206080" behindDoc="1" locked="0" layoutInCell="1" allowOverlap="1" wp14:anchorId="2D404096" wp14:editId="14C7B7ED">
            <wp:simplePos x="0" y="0"/>
            <wp:positionH relativeFrom="column">
              <wp:posOffset>3298825</wp:posOffset>
            </wp:positionH>
            <wp:positionV relativeFrom="paragraph">
              <wp:posOffset>122555</wp:posOffset>
            </wp:positionV>
            <wp:extent cx="2206472" cy="1701800"/>
            <wp:effectExtent l="0" t="0" r="381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08172" cy="1703111"/>
                    </a:xfrm>
                    <a:prstGeom prst="rect">
                      <a:avLst/>
                    </a:prstGeom>
                  </pic:spPr>
                </pic:pic>
              </a:graphicData>
            </a:graphic>
            <wp14:sizeRelH relativeFrom="page">
              <wp14:pctWidth>0</wp14:pctWidth>
            </wp14:sizeRelH>
            <wp14:sizeRelV relativeFrom="page">
              <wp14:pctHeight>0</wp14:pctHeight>
            </wp14:sizeRelV>
          </wp:anchor>
        </w:drawing>
      </w:r>
    </w:p>
    <w:p w14:paraId="1408C68D" w14:textId="6B3D3BB9" w:rsidR="00806E92" w:rsidRDefault="00806E92" w:rsidP="00806E92">
      <w:pPr>
        <w:adjustRightInd w:val="0"/>
        <w:textAlignment w:val="baseline"/>
        <w:rPr>
          <w:b/>
          <w:szCs w:val="20"/>
          <w:lang w:val="ru-RU" w:eastAsia="de-DE"/>
        </w:rPr>
      </w:pPr>
      <w:r w:rsidRPr="00806E92">
        <w:rPr>
          <w:b/>
          <w:szCs w:val="20"/>
          <w:lang w:val="ru-RU" w:eastAsia="de-DE"/>
        </w:rPr>
        <w:t>УГОЛ К ОЧИСТКЕ</w:t>
      </w:r>
      <w:r>
        <w:rPr>
          <w:b/>
          <w:szCs w:val="20"/>
          <w:lang w:val="ru-RU" w:eastAsia="de-DE"/>
        </w:rPr>
        <w:t xml:space="preserve"> </w:t>
      </w:r>
      <w:r w:rsidRPr="00806E92">
        <w:rPr>
          <w:b/>
          <w:szCs w:val="20"/>
          <w:lang w:val="ru-RU" w:eastAsia="de-DE"/>
        </w:rPr>
        <w:t>ПОВЕРХНОСТЬ</w:t>
      </w:r>
    </w:p>
    <w:p w14:paraId="4ECD023B" w14:textId="25CA79EE" w:rsidR="00806E92" w:rsidRPr="00806E92" w:rsidRDefault="00806E92" w:rsidP="00806E92">
      <w:pPr>
        <w:rPr>
          <w:lang w:val="ru-RU"/>
        </w:rPr>
      </w:pPr>
      <w:r w:rsidRPr="00806E92">
        <w:rPr>
          <w:lang w:val="ru-RU"/>
        </w:rPr>
        <w:t>При распылении воды на поверхность,</w:t>
      </w:r>
    </w:p>
    <w:p w14:paraId="29DB7BC2" w14:textId="77777777" w:rsidR="00806E92" w:rsidRPr="00806E92" w:rsidRDefault="00806E92" w:rsidP="00806E92">
      <w:pPr>
        <w:rPr>
          <w:lang w:val="ru-RU"/>
        </w:rPr>
      </w:pPr>
      <w:r w:rsidRPr="00806E92">
        <w:rPr>
          <w:lang w:val="ru-RU"/>
        </w:rPr>
        <w:t>максимальное воздействие создается, когда</w:t>
      </w:r>
    </w:p>
    <w:p w14:paraId="642791A6" w14:textId="77777777" w:rsidR="00806E92" w:rsidRPr="00806E92" w:rsidRDefault="00806E92" w:rsidP="00806E92">
      <w:pPr>
        <w:rPr>
          <w:lang w:val="ru-RU"/>
        </w:rPr>
      </w:pPr>
      <w:r w:rsidRPr="00806E92">
        <w:rPr>
          <w:lang w:val="ru-RU"/>
        </w:rPr>
        <w:t>вода ударяется о поверхность «лоб в лоб».</w:t>
      </w:r>
    </w:p>
    <w:p w14:paraId="5D58FE72" w14:textId="77777777" w:rsidR="00806E92" w:rsidRDefault="00806E92" w:rsidP="00806E92">
      <w:pPr>
        <w:rPr>
          <w:lang w:val="ru-RU"/>
        </w:rPr>
      </w:pPr>
      <w:r w:rsidRPr="00806E92">
        <w:rPr>
          <w:lang w:val="ru-RU"/>
        </w:rPr>
        <w:t xml:space="preserve">Тем не менее, этот тип воздействия имеет </w:t>
      </w:r>
    </w:p>
    <w:p w14:paraId="68B1FF21" w14:textId="42A18100" w:rsidR="00806E92" w:rsidRDefault="00806E92" w:rsidP="00806E92">
      <w:pPr>
        <w:rPr>
          <w:lang w:val="ru-RU"/>
        </w:rPr>
      </w:pPr>
      <w:r w:rsidRPr="00806E92">
        <w:rPr>
          <w:lang w:val="ru-RU"/>
        </w:rPr>
        <w:t>тенденцию вызывать</w:t>
      </w:r>
      <w:r w:rsidR="00BF701F">
        <w:rPr>
          <w:lang w:val="ru-RU"/>
        </w:rPr>
        <w:t xml:space="preserve"> </w:t>
      </w:r>
      <w:r w:rsidRPr="00806E92">
        <w:rPr>
          <w:lang w:val="ru-RU"/>
        </w:rPr>
        <w:t xml:space="preserve">частицы грязи, </w:t>
      </w:r>
    </w:p>
    <w:p w14:paraId="7DC93260" w14:textId="48DEBB09" w:rsidR="00806E92" w:rsidRDefault="00806E92" w:rsidP="00806E92">
      <w:pPr>
        <w:rPr>
          <w:lang w:val="ru-RU"/>
        </w:rPr>
      </w:pPr>
      <w:r w:rsidRPr="00806E92">
        <w:rPr>
          <w:lang w:val="ru-RU"/>
        </w:rPr>
        <w:t>впитываемые в поверхность,</w:t>
      </w:r>
      <w:r w:rsidR="00BF701F">
        <w:rPr>
          <w:lang w:val="ru-RU"/>
        </w:rPr>
        <w:t xml:space="preserve"> </w:t>
      </w:r>
      <w:r w:rsidRPr="00806E92">
        <w:rPr>
          <w:lang w:val="ru-RU"/>
        </w:rPr>
        <w:t xml:space="preserve">тем самым </w:t>
      </w:r>
    </w:p>
    <w:p w14:paraId="27BB2C3A" w14:textId="20CD7C0C" w:rsidR="00806E92" w:rsidRPr="00806E92" w:rsidRDefault="00806E92" w:rsidP="00806E92">
      <w:pPr>
        <w:rPr>
          <w:lang w:val="ru-RU"/>
        </w:rPr>
      </w:pPr>
      <w:r w:rsidRPr="00806E92">
        <w:rPr>
          <w:lang w:val="ru-RU"/>
        </w:rPr>
        <w:t>предотвращая желаемую очистку</w:t>
      </w:r>
      <w:r>
        <w:rPr>
          <w:lang w:val="ru-RU"/>
        </w:rPr>
        <w:t xml:space="preserve"> </w:t>
      </w:r>
      <w:r w:rsidRPr="00806E92">
        <w:rPr>
          <w:lang w:val="ru-RU"/>
        </w:rPr>
        <w:t>действие.</w:t>
      </w:r>
    </w:p>
    <w:p w14:paraId="529C8410" w14:textId="77777777" w:rsidR="00806E92" w:rsidRPr="00806E92" w:rsidRDefault="00806E92" w:rsidP="00806E92">
      <w:pPr>
        <w:rPr>
          <w:lang w:val="ru-RU"/>
        </w:rPr>
      </w:pPr>
      <w:r w:rsidRPr="00806E92">
        <w:rPr>
          <w:lang w:val="ru-RU"/>
        </w:rPr>
        <w:t>Оптимальный угол для распыления воды</w:t>
      </w:r>
    </w:p>
    <w:p w14:paraId="44B0DB3F" w14:textId="63552221" w:rsidR="00151AFE" w:rsidRDefault="00806E92" w:rsidP="00806E92">
      <w:pPr>
        <w:rPr>
          <w:lang w:val="ru-RU"/>
        </w:rPr>
      </w:pPr>
      <w:r w:rsidRPr="00806E92">
        <w:rPr>
          <w:lang w:val="ru-RU"/>
        </w:rPr>
        <w:t>против очищаемой поверхности, если 45 градусов.</w:t>
      </w:r>
    </w:p>
    <w:p w14:paraId="277D9E19" w14:textId="5A3FD0FC" w:rsidR="00151AFE" w:rsidRDefault="00BF701F" w:rsidP="00BF701F">
      <w:pPr>
        <w:ind w:firstLine="720"/>
        <w:rPr>
          <w:lang w:val="ru-RU"/>
        </w:rPr>
      </w:pPr>
      <w:r w:rsidRPr="00BF701F">
        <w:rPr>
          <w:lang w:val="ru-RU"/>
        </w:rPr>
        <w:lastRenderedPageBreak/>
        <w:t>Распыление воды на поверхность при этом</w:t>
      </w:r>
      <w:r>
        <w:rPr>
          <w:lang w:val="ru-RU"/>
        </w:rPr>
        <w:t xml:space="preserve"> </w:t>
      </w:r>
      <w:r w:rsidRPr="00BF701F">
        <w:rPr>
          <w:lang w:val="ru-RU"/>
        </w:rPr>
        <w:t>угол обеспечивает наиболее выгодное</w:t>
      </w:r>
      <w:r>
        <w:rPr>
          <w:lang w:val="ru-RU"/>
        </w:rPr>
        <w:t xml:space="preserve"> </w:t>
      </w:r>
      <w:r w:rsidRPr="00BF701F">
        <w:rPr>
          <w:lang w:val="ru-RU"/>
        </w:rPr>
        <w:t>сила удара в сочетании с эффективной</w:t>
      </w:r>
      <w:r>
        <w:rPr>
          <w:lang w:val="ru-RU"/>
        </w:rPr>
        <w:t xml:space="preserve"> </w:t>
      </w:r>
      <w:r w:rsidRPr="00BF701F">
        <w:rPr>
          <w:lang w:val="ru-RU"/>
        </w:rPr>
        <w:t>удаление мусора с поверхности.</w:t>
      </w:r>
    </w:p>
    <w:p w14:paraId="03938903" w14:textId="7D1C67B3" w:rsidR="00151AFE" w:rsidRDefault="00151AFE" w:rsidP="00151AFE">
      <w:pPr>
        <w:rPr>
          <w:lang w:val="ru-RU"/>
        </w:rPr>
      </w:pPr>
    </w:p>
    <w:p w14:paraId="2BBD5601" w14:textId="5643F54C" w:rsidR="00BF701F" w:rsidRPr="00BF701F" w:rsidRDefault="00BF701F" w:rsidP="00BF701F">
      <w:pPr>
        <w:adjustRightInd w:val="0"/>
        <w:textAlignment w:val="baseline"/>
        <w:rPr>
          <w:b/>
          <w:szCs w:val="20"/>
          <w:lang w:val="ru-RU" w:eastAsia="de-DE"/>
        </w:rPr>
      </w:pPr>
      <w:r w:rsidRPr="00BF701F">
        <w:rPr>
          <w:b/>
          <w:szCs w:val="20"/>
          <w:lang w:val="ru-RU" w:eastAsia="de-DE"/>
        </w:rPr>
        <w:t>РАССТОЯНИЕ ОТ УБОРКИ</w:t>
      </w:r>
      <w:r>
        <w:rPr>
          <w:b/>
          <w:szCs w:val="20"/>
          <w:lang w:val="ru-RU" w:eastAsia="de-DE"/>
        </w:rPr>
        <w:t xml:space="preserve"> </w:t>
      </w:r>
      <w:r w:rsidRPr="00BF701F">
        <w:rPr>
          <w:b/>
          <w:szCs w:val="20"/>
          <w:lang w:val="ru-RU" w:eastAsia="de-DE"/>
        </w:rPr>
        <w:t>ПОВЕРХНОСТЬ</w:t>
      </w:r>
    </w:p>
    <w:p w14:paraId="2CFB6FD8" w14:textId="488D77D1" w:rsidR="00BF701F" w:rsidRPr="00BF701F" w:rsidRDefault="00BF701F" w:rsidP="00BF701F">
      <w:pPr>
        <w:ind w:firstLine="720"/>
        <w:rPr>
          <w:lang w:val="ru-RU"/>
        </w:rPr>
      </w:pPr>
      <w:r w:rsidRPr="00BF701F">
        <w:rPr>
          <w:lang w:val="ru-RU"/>
        </w:rPr>
        <w:t>Еще один фактор, определяющий воздействие</w:t>
      </w:r>
      <w:r>
        <w:rPr>
          <w:lang w:val="ru-RU"/>
        </w:rPr>
        <w:t xml:space="preserve"> </w:t>
      </w:r>
      <w:r w:rsidRPr="00BF701F">
        <w:rPr>
          <w:lang w:val="ru-RU"/>
        </w:rPr>
        <w:t>сила воды - это расстояние от</w:t>
      </w:r>
      <w:r>
        <w:rPr>
          <w:lang w:val="ru-RU"/>
        </w:rPr>
        <w:t xml:space="preserve"> </w:t>
      </w:r>
      <w:r w:rsidRPr="00BF701F">
        <w:rPr>
          <w:lang w:val="ru-RU"/>
        </w:rPr>
        <w:t>распылительная насадка на очищающую поверхность. Тем</w:t>
      </w:r>
      <w:r>
        <w:rPr>
          <w:lang w:val="ru-RU"/>
        </w:rPr>
        <w:t xml:space="preserve"> </w:t>
      </w:r>
      <w:r w:rsidRPr="00BF701F">
        <w:rPr>
          <w:lang w:val="ru-RU"/>
        </w:rPr>
        <w:t>Сила удара воды увеличивается по мере того, как</w:t>
      </w:r>
      <w:r>
        <w:rPr>
          <w:lang w:val="ru-RU"/>
        </w:rPr>
        <w:t xml:space="preserve"> </w:t>
      </w:r>
      <w:r w:rsidRPr="00BF701F">
        <w:rPr>
          <w:lang w:val="ru-RU"/>
        </w:rPr>
        <w:t>сопло перемещается ближе к поверхности.</w:t>
      </w:r>
    </w:p>
    <w:p w14:paraId="39238346" w14:textId="77777777" w:rsidR="00BF701F" w:rsidRDefault="00BF701F" w:rsidP="00BF701F">
      <w:pPr>
        <w:rPr>
          <w:lang w:val="ru-RU"/>
        </w:rPr>
      </w:pPr>
    </w:p>
    <w:p w14:paraId="44FE8490" w14:textId="763A6437" w:rsidR="00BF701F" w:rsidRPr="00BF701F" w:rsidRDefault="00BF701F" w:rsidP="00BF701F">
      <w:pPr>
        <w:rPr>
          <w:b/>
          <w:bCs/>
          <w:lang w:val="ru-RU"/>
        </w:rPr>
      </w:pPr>
      <w:r w:rsidRPr="00BF701F">
        <w:rPr>
          <w:b/>
          <w:bCs/>
          <w:lang w:val="ru-RU"/>
        </w:rPr>
        <w:t>КАК ИЗБЕЖАТЬ ПОВРЕЖДЕНИЯ ПОВЕРХНОСТЕЙ</w:t>
      </w:r>
    </w:p>
    <w:p w14:paraId="2E041C0E" w14:textId="568C2389" w:rsidR="00BF701F" w:rsidRPr="00BF701F" w:rsidRDefault="00BF701F" w:rsidP="00BF701F">
      <w:pPr>
        <w:ind w:firstLine="720"/>
        <w:rPr>
          <w:lang w:val="ru-RU"/>
        </w:rPr>
      </w:pPr>
      <w:r w:rsidRPr="00BF701F">
        <w:rPr>
          <w:lang w:val="ru-RU"/>
        </w:rPr>
        <w:t>Происходит повреждение очищающих поверхностей из-за силы удара воды</w:t>
      </w:r>
      <w:r>
        <w:rPr>
          <w:lang w:val="ru-RU"/>
        </w:rPr>
        <w:t xml:space="preserve"> </w:t>
      </w:r>
      <w:r w:rsidRPr="00BF701F">
        <w:rPr>
          <w:lang w:val="ru-RU"/>
        </w:rPr>
        <w:t>превышает прочность поверхности. Тем</w:t>
      </w:r>
      <w:r>
        <w:rPr>
          <w:lang w:val="ru-RU"/>
        </w:rPr>
        <w:t xml:space="preserve"> </w:t>
      </w:r>
      <w:r w:rsidRPr="00BF701F">
        <w:rPr>
          <w:lang w:val="ru-RU"/>
        </w:rPr>
        <w:t>сила удара может быть изменена путем управления</w:t>
      </w:r>
      <w:r>
        <w:rPr>
          <w:lang w:val="ru-RU"/>
        </w:rPr>
        <w:t xml:space="preserve"> </w:t>
      </w:r>
      <w:r w:rsidRPr="00BF701F">
        <w:rPr>
          <w:lang w:val="ru-RU"/>
        </w:rPr>
        <w:t>три ранее отмеченных пункта. Никогда не используйте узкий поток с высоким ударом или</w:t>
      </w:r>
      <w:r>
        <w:rPr>
          <w:lang w:val="ru-RU"/>
        </w:rPr>
        <w:t xml:space="preserve"> </w:t>
      </w:r>
      <w:r w:rsidRPr="00BF701F">
        <w:rPr>
          <w:lang w:val="ru-RU"/>
        </w:rPr>
        <w:t>турбо/ротационное сопло на поверхности, которая</w:t>
      </w:r>
      <w:r>
        <w:rPr>
          <w:lang w:val="ru-RU"/>
        </w:rPr>
        <w:t xml:space="preserve"> </w:t>
      </w:r>
      <w:r w:rsidRPr="00BF701F">
        <w:rPr>
          <w:lang w:val="ru-RU"/>
        </w:rPr>
        <w:t>подвержен повреждениям. Избегайте распыления</w:t>
      </w:r>
      <w:r>
        <w:rPr>
          <w:lang w:val="ru-RU"/>
        </w:rPr>
        <w:t xml:space="preserve"> </w:t>
      </w:r>
      <w:r w:rsidRPr="00BF701F">
        <w:rPr>
          <w:lang w:val="ru-RU"/>
        </w:rPr>
        <w:t>окна с узким ударным потоком</w:t>
      </w:r>
      <w:r>
        <w:rPr>
          <w:lang w:val="ru-RU"/>
        </w:rPr>
        <w:t xml:space="preserve"> </w:t>
      </w:r>
      <w:r w:rsidRPr="00BF701F">
        <w:rPr>
          <w:lang w:val="ru-RU"/>
        </w:rPr>
        <w:t>или турбо-сопло, так как это может привести к поломке</w:t>
      </w:r>
    </w:p>
    <w:p w14:paraId="6EB50752" w14:textId="2694FE77" w:rsidR="00BF701F" w:rsidRPr="00BF701F" w:rsidRDefault="00BF701F" w:rsidP="00BF701F">
      <w:pPr>
        <w:ind w:firstLine="720"/>
        <w:rPr>
          <w:lang w:val="ru-RU"/>
        </w:rPr>
      </w:pPr>
      <w:r w:rsidRPr="00BF701F">
        <w:rPr>
          <w:lang w:val="ru-RU"/>
        </w:rPr>
        <w:t>Самый верный способ избежать повреждения поверхностей</w:t>
      </w:r>
      <w:r>
        <w:rPr>
          <w:lang w:val="ru-RU"/>
        </w:rPr>
        <w:t xml:space="preserve">, </w:t>
      </w:r>
      <w:r w:rsidRPr="00BF701F">
        <w:rPr>
          <w:lang w:val="ru-RU"/>
        </w:rPr>
        <w:t xml:space="preserve"> выполнить следующие действия:</w:t>
      </w:r>
    </w:p>
    <w:p w14:paraId="7D0D8278" w14:textId="4EAAF0FB" w:rsidR="00BF701F" w:rsidRPr="00BF701F" w:rsidRDefault="00BF701F" w:rsidP="00BF701F">
      <w:pPr>
        <w:ind w:firstLine="720"/>
        <w:rPr>
          <w:lang w:val="ru-RU"/>
        </w:rPr>
      </w:pPr>
      <w:r w:rsidRPr="00BF701F">
        <w:rPr>
          <w:lang w:val="ru-RU"/>
        </w:rPr>
        <w:t>1. Перед запуском пистолета отрегулируйте</w:t>
      </w:r>
      <w:r>
        <w:rPr>
          <w:lang w:val="ru-RU"/>
        </w:rPr>
        <w:t xml:space="preserve"> </w:t>
      </w:r>
      <w:r w:rsidRPr="00BF701F">
        <w:rPr>
          <w:lang w:val="ru-RU"/>
        </w:rPr>
        <w:t>сопло к широкому рисунку вентилятора.</w:t>
      </w:r>
    </w:p>
    <w:p w14:paraId="342151FE" w14:textId="38CC7EE1" w:rsidR="00BF701F" w:rsidRPr="00BF701F" w:rsidRDefault="00BF701F" w:rsidP="00BF701F">
      <w:pPr>
        <w:ind w:firstLine="720"/>
        <w:rPr>
          <w:lang w:val="ru-RU"/>
        </w:rPr>
      </w:pPr>
      <w:r w:rsidRPr="00BF701F">
        <w:rPr>
          <w:lang w:val="ru-RU"/>
        </w:rPr>
        <w:t xml:space="preserve">2. Поместите сопло примерно на 4-5 </w:t>
      </w:r>
      <w:r>
        <w:rPr>
          <w:lang w:val="ru-RU"/>
        </w:rPr>
        <w:t>шаг</w:t>
      </w:r>
      <w:r w:rsidRPr="00BF701F">
        <w:rPr>
          <w:lang w:val="ru-RU"/>
        </w:rPr>
        <w:t xml:space="preserve"> и 45 градусов до очистки </w:t>
      </w:r>
    </w:p>
    <w:p w14:paraId="7D535ED4" w14:textId="77777777" w:rsidR="00BF701F" w:rsidRPr="00BF701F" w:rsidRDefault="00BF701F" w:rsidP="00BF701F">
      <w:pPr>
        <w:rPr>
          <w:lang w:val="ru-RU"/>
        </w:rPr>
      </w:pPr>
      <w:r w:rsidRPr="00BF701F">
        <w:rPr>
          <w:lang w:val="ru-RU"/>
        </w:rPr>
        <w:t>всплыть и запустить пистолет.</w:t>
      </w:r>
    </w:p>
    <w:p w14:paraId="3C884046" w14:textId="47D935E2" w:rsidR="00BF701F" w:rsidRPr="00BF701F" w:rsidRDefault="00BF701F" w:rsidP="00451CE0">
      <w:pPr>
        <w:ind w:firstLine="720"/>
        <w:rPr>
          <w:lang w:val="ru-RU"/>
        </w:rPr>
      </w:pPr>
      <w:r w:rsidRPr="00BF701F">
        <w:rPr>
          <w:lang w:val="ru-RU"/>
        </w:rPr>
        <w:t>3. Варьируйте угол распыления шаблона вентилятора и</w:t>
      </w:r>
      <w:r w:rsidR="00451CE0">
        <w:rPr>
          <w:lang w:val="ru-RU"/>
        </w:rPr>
        <w:t xml:space="preserve"> </w:t>
      </w:r>
      <w:r w:rsidRPr="00BF701F">
        <w:rPr>
          <w:lang w:val="ru-RU"/>
        </w:rPr>
        <w:t>расстояние до очищающей поверхности до</w:t>
      </w:r>
      <w:r w:rsidR="00451CE0">
        <w:rPr>
          <w:lang w:val="ru-RU"/>
        </w:rPr>
        <w:t xml:space="preserve"> </w:t>
      </w:r>
      <w:r w:rsidRPr="00BF701F">
        <w:rPr>
          <w:lang w:val="ru-RU"/>
        </w:rPr>
        <w:t>достигнута оптимальная эффективность очистки</w:t>
      </w:r>
      <w:r w:rsidR="00451CE0">
        <w:rPr>
          <w:lang w:val="ru-RU"/>
        </w:rPr>
        <w:t xml:space="preserve"> </w:t>
      </w:r>
      <w:r w:rsidRPr="00BF701F">
        <w:rPr>
          <w:lang w:val="ru-RU"/>
        </w:rPr>
        <w:t>без повреждения поверхности.</w:t>
      </w:r>
    </w:p>
    <w:p w14:paraId="3B7D8188" w14:textId="77777777" w:rsidR="00451CE0" w:rsidRDefault="00451CE0" w:rsidP="00BF701F">
      <w:pPr>
        <w:rPr>
          <w:lang w:val="ru-RU"/>
        </w:rPr>
      </w:pPr>
    </w:p>
    <w:p w14:paraId="3A3C0ACA" w14:textId="77777777" w:rsidR="00451CE0" w:rsidRDefault="00BF701F" w:rsidP="00BF701F">
      <w:pPr>
        <w:rPr>
          <w:b/>
          <w:bCs/>
          <w:lang w:val="ru-RU"/>
        </w:rPr>
      </w:pPr>
      <w:r w:rsidRPr="00451CE0">
        <w:rPr>
          <w:b/>
          <w:bCs/>
          <w:lang w:val="ru-RU"/>
        </w:rPr>
        <w:t xml:space="preserve">ТУРБО-СОПЛО </w:t>
      </w:r>
    </w:p>
    <w:p w14:paraId="483A3DCA" w14:textId="56EE1129" w:rsidR="00BF701F" w:rsidRPr="00451CE0" w:rsidRDefault="00451CE0" w:rsidP="00BF701F">
      <w:pPr>
        <w:rPr>
          <w:lang w:val="ru-RU"/>
        </w:rPr>
      </w:pPr>
      <w:r w:rsidRPr="00451CE0">
        <w:rPr>
          <w:lang w:val="ru-RU"/>
        </w:rPr>
        <w:t>(не входит в комплект поставки все модели)</w:t>
      </w:r>
    </w:p>
    <w:p w14:paraId="416853AD" w14:textId="13BBC1E3" w:rsidR="00BF701F" w:rsidRPr="00BF701F" w:rsidRDefault="00BF701F" w:rsidP="00BF701F">
      <w:pPr>
        <w:rPr>
          <w:lang w:val="ru-RU"/>
        </w:rPr>
      </w:pPr>
      <w:r w:rsidRPr="00BF701F">
        <w:rPr>
          <w:lang w:val="ru-RU"/>
        </w:rPr>
        <w:t>Турбо-сопло, иногда называемое</w:t>
      </w:r>
      <w:r w:rsidR="00451CE0">
        <w:rPr>
          <w:lang w:val="ru-RU"/>
        </w:rPr>
        <w:t xml:space="preserve"> </w:t>
      </w:r>
      <w:r w:rsidRPr="00BF701F">
        <w:rPr>
          <w:lang w:val="ru-RU"/>
        </w:rPr>
        <w:t>ротационная насадка, является очень эффективным инструментом, который</w:t>
      </w:r>
      <w:r w:rsidR="00451CE0">
        <w:rPr>
          <w:lang w:val="ru-RU"/>
        </w:rPr>
        <w:t xml:space="preserve"> </w:t>
      </w:r>
      <w:r w:rsidRPr="00BF701F">
        <w:rPr>
          <w:lang w:val="ru-RU"/>
        </w:rPr>
        <w:t>позволяет значительно сократить время очистки. Тем</w:t>
      </w:r>
      <w:r w:rsidR="00451CE0">
        <w:rPr>
          <w:lang w:val="ru-RU"/>
        </w:rPr>
        <w:t xml:space="preserve"> </w:t>
      </w:r>
      <w:r w:rsidRPr="00BF701F">
        <w:rPr>
          <w:lang w:val="ru-RU"/>
        </w:rPr>
        <w:t>турбо-сопло сочетает в себе мощность</w:t>
      </w:r>
      <w:r w:rsidR="00451CE0">
        <w:rPr>
          <w:lang w:val="ru-RU"/>
        </w:rPr>
        <w:t xml:space="preserve"> </w:t>
      </w:r>
      <w:r w:rsidRPr="00BF701F">
        <w:rPr>
          <w:lang w:val="ru-RU"/>
        </w:rPr>
        <w:t>узкий ударный поток и</w:t>
      </w:r>
      <w:r w:rsidR="00451CE0">
        <w:rPr>
          <w:lang w:val="ru-RU"/>
        </w:rPr>
        <w:t xml:space="preserve"> </w:t>
      </w:r>
      <w:r w:rsidRPr="00BF701F">
        <w:rPr>
          <w:lang w:val="ru-RU"/>
        </w:rPr>
        <w:t>эффективность 25-градусного рисунка вентилятора. Это закручивает узкий ударный поток в конусообразную форму, которая очищает большую площадь.</w:t>
      </w:r>
    </w:p>
    <w:p w14:paraId="53AB954E" w14:textId="11561898" w:rsidR="00151AFE" w:rsidRDefault="00451CE0" w:rsidP="00451CE0">
      <w:pPr>
        <w:ind w:firstLine="720"/>
        <w:rPr>
          <w:lang w:val="ru-RU"/>
        </w:rPr>
      </w:pPr>
      <w:r w:rsidRPr="005175E0">
        <w:rPr>
          <w:rFonts w:cs="Arial"/>
          <w:bCs/>
          <w:noProof/>
          <w:color w:val="000000"/>
          <w:szCs w:val="21"/>
          <w:lang w:val="ru-RU"/>
        </w:rPr>
        <w:drawing>
          <wp:inline distT="0" distB="0" distL="0" distR="0" wp14:anchorId="5ECD128F" wp14:editId="7C4DEF02">
            <wp:extent cx="279400" cy="268073"/>
            <wp:effectExtent l="0" t="0" r="0" b="0"/>
            <wp:docPr id="463" name="Picture 4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00BF701F" w:rsidRPr="00BF701F">
        <w:rPr>
          <w:lang w:val="ru-RU"/>
        </w:rPr>
        <w:t>Поскольку турбо-сопло использует узкий поток сильного удара, используйте его только в тех случаях, когда очищающая поверхность</w:t>
      </w:r>
      <w:r>
        <w:rPr>
          <w:lang w:val="ru-RU"/>
        </w:rPr>
        <w:t xml:space="preserve"> </w:t>
      </w:r>
      <w:r w:rsidR="00BF701F" w:rsidRPr="00BF701F">
        <w:rPr>
          <w:lang w:val="ru-RU"/>
        </w:rPr>
        <w:t>не может быть поврежден узким ударом</w:t>
      </w:r>
      <w:r>
        <w:rPr>
          <w:lang w:val="ru-RU"/>
        </w:rPr>
        <w:t xml:space="preserve"> </w:t>
      </w:r>
      <w:r w:rsidR="00BF701F" w:rsidRPr="00BF701F">
        <w:rPr>
          <w:lang w:val="ru-RU"/>
        </w:rPr>
        <w:t>распылять. Кроме того, турбо-сопло НЕ</w:t>
      </w:r>
      <w:r>
        <w:rPr>
          <w:lang w:val="ru-RU"/>
        </w:rPr>
        <w:t xml:space="preserve"> </w:t>
      </w:r>
      <w:r w:rsidR="00BF701F" w:rsidRPr="00BF701F">
        <w:rPr>
          <w:lang w:val="ru-RU"/>
        </w:rPr>
        <w:t>регулируемый и не может быть использован для применения</w:t>
      </w:r>
      <w:r>
        <w:rPr>
          <w:lang w:val="ru-RU"/>
        </w:rPr>
        <w:t xml:space="preserve"> </w:t>
      </w:r>
      <w:r w:rsidR="00BF701F" w:rsidRPr="00BF701F">
        <w:rPr>
          <w:lang w:val="ru-RU"/>
        </w:rPr>
        <w:t>очищающий.</w:t>
      </w:r>
    </w:p>
    <w:p w14:paraId="2EFA2C2D" w14:textId="411502CD" w:rsidR="00451CE0" w:rsidRDefault="00451CE0" w:rsidP="00451CE0">
      <w:pPr>
        <w:ind w:firstLine="720"/>
        <w:rPr>
          <w:lang w:val="ru-RU"/>
        </w:rPr>
      </w:pPr>
    </w:p>
    <w:p w14:paraId="5E19578D" w14:textId="0D409757" w:rsidR="00451CE0" w:rsidRDefault="00451CE0" w:rsidP="00451CE0">
      <w:pPr>
        <w:ind w:firstLine="720"/>
        <w:rPr>
          <w:lang w:val="ru-RU"/>
        </w:rPr>
      </w:pPr>
    </w:p>
    <w:p w14:paraId="01FA934A" w14:textId="77777777" w:rsidR="00451CE0" w:rsidRDefault="00451CE0" w:rsidP="00451CE0">
      <w:pPr>
        <w:ind w:firstLine="720"/>
        <w:rPr>
          <w:lang w:val="ru-RU"/>
        </w:rPr>
      </w:pPr>
    </w:p>
    <w:p w14:paraId="3F2EE01E" w14:textId="77777777" w:rsidR="00451CE0" w:rsidRPr="00451CE0" w:rsidRDefault="00451CE0" w:rsidP="00451CE0">
      <w:pPr>
        <w:rPr>
          <w:b/>
          <w:bCs/>
          <w:lang w:val="ru-RU"/>
        </w:rPr>
      </w:pPr>
      <w:r w:rsidRPr="00451CE0">
        <w:rPr>
          <w:b/>
          <w:bCs/>
          <w:lang w:val="ru-RU"/>
        </w:rPr>
        <w:lastRenderedPageBreak/>
        <w:t>МОЮЩИЕ СРЕДСТВА</w:t>
      </w:r>
    </w:p>
    <w:p w14:paraId="4E148E50" w14:textId="0C6CC00C" w:rsidR="00451CE0" w:rsidRPr="00451CE0" w:rsidRDefault="00451CE0" w:rsidP="00451CE0">
      <w:pPr>
        <w:ind w:firstLine="720"/>
        <w:rPr>
          <w:lang w:val="ru-RU"/>
        </w:rPr>
      </w:pPr>
      <w:r w:rsidRPr="00451CE0">
        <w:rPr>
          <w:lang w:val="ru-RU"/>
        </w:rPr>
        <w:t>Использование моющих средств может резко возрасти</w:t>
      </w:r>
      <w:r>
        <w:rPr>
          <w:lang w:val="ru-RU"/>
        </w:rPr>
        <w:t xml:space="preserve"> </w:t>
      </w:r>
      <w:r w:rsidRPr="00451CE0">
        <w:rPr>
          <w:lang w:val="ru-RU"/>
        </w:rPr>
        <w:t>сократить время очистки и помочь в</w:t>
      </w:r>
      <w:r>
        <w:rPr>
          <w:lang w:val="ru-RU"/>
        </w:rPr>
        <w:t xml:space="preserve"> </w:t>
      </w:r>
      <w:r w:rsidRPr="00451CE0">
        <w:rPr>
          <w:lang w:val="ru-RU"/>
        </w:rPr>
        <w:t>удаление сложных пятен. Некоторые моющие средства были настроены для мойки под давлением</w:t>
      </w:r>
      <w:r>
        <w:rPr>
          <w:lang w:val="ru-RU"/>
        </w:rPr>
        <w:t xml:space="preserve"> </w:t>
      </w:r>
      <w:r w:rsidRPr="00451CE0">
        <w:rPr>
          <w:lang w:val="ru-RU"/>
        </w:rPr>
        <w:t>использовать для выполнения конкретных задач очистки. Эти</w:t>
      </w:r>
      <w:r>
        <w:rPr>
          <w:lang w:val="ru-RU"/>
        </w:rPr>
        <w:t xml:space="preserve"> </w:t>
      </w:r>
      <w:r w:rsidRPr="00451CE0">
        <w:rPr>
          <w:lang w:val="ru-RU"/>
        </w:rPr>
        <w:t>моющие средства примерно такой же толщины, как</w:t>
      </w:r>
      <w:r>
        <w:rPr>
          <w:lang w:val="ru-RU"/>
        </w:rPr>
        <w:t xml:space="preserve"> </w:t>
      </w:r>
      <w:r w:rsidRPr="00451CE0">
        <w:rPr>
          <w:lang w:val="ru-RU"/>
        </w:rPr>
        <w:t>Вода. Использование более толстых моющих средств, таких как</w:t>
      </w:r>
      <w:r>
        <w:rPr>
          <w:lang w:val="ru-RU"/>
        </w:rPr>
        <w:t xml:space="preserve"> </w:t>
      </w:r>
      <w:r w:rsidRPr="00451CE0">
        <w:rPr>
          <w:lang w:val="ru-RU"/>
        </w:rPr>
        <w:t>как мыло для посуды, засоряет химическую инъекцию</w:t>
      </w:r>
    </w:p>
    <w:p w14:paraId="1284EDFA" w14:textId="647BA33C" w:rsidR="00451CE0" w:rsidRPr="00451CE0" w:rsidRDefault="00451CE0" w:rsidP="00451CE0">
      <w:pPr>
        <w:rPr>
          <w:lang w:val="ru-RU"/>
        </w:rPr>
      </w:pPr>
      <w:r w:rsidRPr="00451CE0">
        <w:rPr>
          <w:lang w:val="ru-RU"/>
        </w:rPr>
        <w:t>система и предотвращение применения</w:t>
      </w:r>
      <w:r>
        <w:rPr>
          <w:lang w:val="ru-RU"/>
        </w:rPr>
        <w:t xml:space="preserve"> </w:t>
      </w:r>
      <w:r w:rsidRPr="00451CE0">
        <w:rPr>
          <w:lang w:val="ru-RU"/>
        </w:rPr>
        <w:t>очищающий.</w:t>
      </w:r>
    </w:p>
    <w:p w14:paraId="711D7406" w14:textId="4E2ABDB7" w:rsidR="00451CE0" w:rsidRPr="00451CE0" w:rsidRDefault="00451CE0" w:rsidP="00451CE0">
      <w:pPr>
        <w:ind w:firstLine="720"/>
        <w:rPr>
          <w:lang w:val="ru-RU"/>
        </w:rPr>
      </w:pPr>
      <w:r w:rsidRPr="00451CE0">
        <w:rPr>
          <w:lang w:val="ru-RU"/>
        </w:rPr>
        <w:t>Очищающая способность моющих средств приходит</w:t>
      </w:r>
      <w:r>
        <w:rPr>
          <w:lang w:val="ru-RU"/>
        </w:rPr>
        <w:t xml:space="preserve"> </w:t>
      </w:r>
      <w:r w:rsidRPr="00451CE0">
        <w:rPr>
          <w:lang w:val="ru-RU"/>
        </w:rPr>
        <w:t>от нанесения их на поверхность и придания</w:t>
      </w:r>
      <w:r>
        <w:rPr>
          <w:lang w:val="ru-RU"/>
        </w:rPr>
        <w:t xml:space="preserve"> </w:t>
      </w:r>
      <w:r w:rsidRPr="00451CE0">
        <w:rPr>
          <w:lang w:val="ru-RU"/>
        </w:rPr>
        <w:t>химикаты успевают разрушать грязь</w:t>
      </w:r>
      <w:r>
        <w:rPr>
          <w:lang w:val="ru-RU"/>
        </w:rPr>
        <w:t xml:space="preserve"> </w:t>
      </w:r>
      <w:r w:rsidRPr="00451CE0">
        <w:rPr>
          <w:lang w:val="ru-RU"/>
        </w:rPr>
        <w:t xml:space="preserve">и </w:t>
      </w:r>
      <w:r>
        <w:rPr>
          <w:lang w:val="ru-RU"/>
        </w:rPr>
        <w:t>засор</w:t>
      </w:r>
      <w:r w:rsidRPr="00451CE0">
        <w:rPr>
          <w:lang w:val="ru-RU"/>
        </w:rPr>
        <w:t>. Моющие средства работают лучше всего, когда</w:t>
      </w:r>
      <w:r>
        <w:rPr>
          <w:lang w:val="ru-RU"/>
        </w:rPr>
        <w:t xml:space="preserve"> </w:t>
      </w:r>
      <w:r w:rsidRPr="00451CE0">
        <w:rPr>
          <w:lang w:val="ru-RU"/>
        </w:rPr>
        <w:t>применяется при низком давлении.</w:t>
      </w:r>
      <w:r>
        <w:rPr>
          <w:lang w:val="ru-RU"/>
        </w:rPr>
        <w:t xml:space="preserve"> </w:t>
      </w:r>
      <w:r w:rsidRPr="00451CE0">
        <w:rPr>
          <w:lang w:val="ru-RU"/>
        </w:rPr>
        <w:t>Сочетание химического действия и</w:t>
      </w:r>
      <w:r>
        <w:rPr>
          <w:lang w:val="ru-RU"/>
        </w:rPr>
        <w:t xml:space="preserve"> </w:t>
      </w:r>
      <w:r w:rsidRPr="00451CE0">
        <w:rPr>
          <w:lang w:val="ru-RU"/>
        </w:rPr>
        <w:t>промывка под высоким давлением очень эффективна. На</w:t>
      </w:r>
      <w:r>
        <w:rPr>
          <w:lang w:val="ru-RU"/>
        </w:rPr>
        <w:t xml:space="preserve"> </w:t>
      </w:r>
      <w:r w:rsidRPr="00451CE0">
        <w:rPr>
          <w:lang w:val="ru-RU"/>
        </w:rPr>
        <w:t>вертикальные поверхности, нанесите моющее средство</w:t>
      </w:r>
      <w:r>
        <w:rPr>
          <w:lang w:val="ru-RU"/>
        </w:rPr>
        <w:t xml:space="preserve"> </w:t>
      </w:r>
      <w:r w:rsidRPr="00451CE0">
        <w:rPr>
          <w:lang w:val="ru-RU"/>
        </w:rPr>
        <w:t>начиная с самого низа и прокладывайте свой путь</w:t>
      </w:r>
      <w:r>
        <w:rPr>
          <w:lang w:val="ru-RU"/>
        </w:rPr>
        <w:t xml:space="preserve"> </w:t>
      </w:r>
      <w:r w:rsidRPr="00451CE0">
        <w:rPr>
          <w:lang w:val="ru-RU"/>
        </w:rPr>
        <w:t>вверх. Это предотвратит моющее средство от</w:t>
      </w:r>
      <w:r>
        <w:rPr>
          <w:lang w:val="ru-RU"/>
        </w:rPr>
        <w:t xml:space="preserve"> </w:t>
      </w:r>
      <w:r w:rsidRPr="00451CE0">
        <w:rPr>
          <w:lang w:val="ru-RU"/>
        </w:rPr>
        <w:t>скольжение вниз и образование разводов. Высокий</w:t>
      </w:r>
      <w:r>
        <w:rPr>
          <w:lang w:val="ru-RU"/>
        </w:rPr>
        <w:t xml:space="preserve"> </w:t>
      </w:r>
      <w:r w:rsidRPr="00451CE0">
        <w:rPr>
          <w:lang w:val="ru-RU"/>
        </w:rPr>
        <w:t>промывка под давлением также должна прогрессировать от</w:t>
      </w:r>
      <w:r>
        <w:rPr>
          <w:lang w:val="ru-RU"/>
        </w:rPr>
        <w:t xml:space="preserve"> </w:t>
      </w:r>
      <w:r w:rsidRPr="00451CE0">
        <w:rPr>
          <w:lang w:val="ru-RU"/>
        </w:rPr>
        <w:t>снизу вверх. На особо жестких</w:t>
      </w:r>
      <w:r>
        <w:rPr>
          <w:lang w:val="ru-RU"/>
        </w:rPr>
        <w:t xml:space="preserve"> </w:t>
      </w:r>
      <w:r w:rsidRPr="00451CE0">
        <w:rPr>
          <w:lang w:val="ru-RU"/>
        </w:rPr>
        <w:t>пятна, может потребоваться использование кисти</w:t>
      </w:r>
      <w:r>
        <w:rPr>
          <w:lang w:val="ru-RU"/>
        </w:rPr>
        <w:t xml:space="preserve"> </w:t>
      </w:r>
      <w:r w:rsidRPr="00451CE0">
        <w:rPr>
          <w:lang w:val="ru-RU"/>
        </w:rPr>
        <w:t>в сочетании с моющими и высокими</w:t>
      </w:r>
    </w:p>
    <w:p w14:paraId="11F8EE10" w14:textId="77777777" w:rsidR="00451CE0" w:rsidRPr="00451CE0" w:rsidRDefault="00451CE0" w:rsidP="00451CE0">
      <w:pPr>
        <w:rPr>
          <w:lang w:val="ru-RU"/>
        </w:rPr>
      </w:pPr>
      <w:r w:rsidRPr="00451CE0">
        <w:rPr>
          <w:lang w:val="ru-RU"/>
        </w:rPr>
        <w:t>промывка под давлением.</w:t>
      </w:r>
    </w:p>
    <w:p w14:paraId="63444DD0" w14:textId="77777777" w:rsidR="00451CE0" w:rsidRDefault="00451CE0" w:rsidP="00451CE0">
      <w:pPr>
        <w:rPr>
          <w:lang w:val="ru-RU"/>
        </w:rPr>
      </w:pPr>
      <w:r w:rsidRPr="00451CE0">
        <w:rPr>
          <w:lang w:val="ru-RU"/>
        </w:rPr>
        <w:t xml:space="preserve"> </w:t>
      </w:r>
    </w:p>
    <w:p w14:paraId="15D1943D" w14:textId="16796A07" w:rsidR="00451CE0" w:rsidRPr="00451CE0" w:rsidRDefault="00451CE0" w:rsidP="00451CE0">
      <w:pPr>
        <w:rPr>
          <w:b/>
          <w:bCs/>
          <w:lang w:val="ru-RU"/>
        </w:rPr>
      </w:pPr>
      <w:r w:rsidRPr="00451CE0">
        <w:rPr>
          <w:b/>
          <w:bCs/>
          <w:lang w:val="ru-RU"/>
        </w:rPr>
        <w:t>Очистка</w:t>
      </w:r>
    </w:p>
    <w:p w14:paraId="74C8969D" w14:textId="49F8B1C1" w:rsidR="00451CE0" w:rsidRPr="00451CE0" w:rsidRDefault="00451CE0" w:rsidP="00451CE0">
      <w:pPr>
        <w:rPr>
          <w:lang w:val="ru-RU"/>
        </w:rPr>
      </w:pPr>
      <w:r w:rsidRPr="00451CE0">
        <w:rPr>
          <w:lang w:val="ru-RU"/>
        </w:rPr>
        <w:t>Следующая процедура очистки поможет</w:t>
      </w:r>
      <w:r>
        <w:rPr>
          <w:lang w:val="ru-RU"/>
        </w:rPr>
        <w:t xml:space="preserve"> </w:t>
      </w:r>
      <w:r w:rsidRPr="00451CE0">
        <w:rPr>
          <w:lang w:val="ru-RU"/>
        </w:rPr>
        <w:t>вы организуете свою задачу по уборке, и</w:t>
      </w:r>
      <w:r>
        <w:rPr>
          <w:lang w:val="ru-RU"/>
        </w:rPr>
        <w:t xml:space="preserve"> </w:t>
      </w:r>
      <w:r w:rsidRPr="00451CE0">
        <w:rPr>
          <w:lang w:val="ru-RU"/>
        </w:rPr>
        <w:t>убедитесь, что вы достигли максимальной выгоды</w:t>
      </w:r>
      <w:r>
        <w:rPr>
          <w:lang w:val="ru-RU"/>
        </w:rPr>
        <w:t xml:space="preserve"> </w:t>
      </w:r>
      <w:r w:rsidRPr="00451CE0">
        <w:rPr>
          <w:lang w:val="ru-RU"/>
        </w:rPr>
        <w:t>результаты в кратчайшие сроки.</w:t>
      </w:r>
    </w:p>
    <w:p w14:paraId="130E849A" w14:textId="6855A5CA" w:rsidR="00451CE0" w:rsidRPr="00451CE0" w:rsidRDefault="00451CE0" w:rsidP="00451CE0">
      <w:pPr>
        <w:ind w:firstLine="720"/>
        <w:rPr>
          <w:lang w:val="ru-RU"/>
        </w:rPr>
      </w:pPr>
      <w:r w:rsidRPr="00451CE0">
        <w:rPr>
          <w:lang w:val="ru-RU"/>
        </w:rPr>
        <w:t>Не забудьте использовать распыление / очистку</w:t>
      </w:r>
      <w:r>
        <w:rPr>
          <w:lang w:val="ru-RU"/>
        </w:rPr>
        <w:t xml:space="preserve"> </w:t>
      </w:r>
      <w:r w:rsidRPr="00451CE0">
        <w:rPr>
          <w:lang w:val="ru-RU"/>
        </w:rPr>
        <w:t>методы, перечисленные выше.</w:t>
      </w:r>
    </w:p>
    <w:p w14:paraId="2F01B98D" w14:textId="77777777" w:rsidR="00451CE0" w:rsidRPr="00451CE0" w:rsidRDefault="00451CE0" w:rsidP="00451CE0">
      <w:pPr>
        <w:ind w:firstLine="720"/>
        <w:rPr>
          <w:b/>
          <w:bCs/>
          <w:lang w:val="ru-RU"/>
        </w:rPr>
      </w:pPr>
      <w:r w:rsidRPr="00451CE0">
        <w:rPr>
          <w:b/>
          <w:bCs/>
          <w:lang w:val="ru-RU"/>
        </w:rPr>
        <w:t>1. Подготовка поверхности</w:t>
      </w:r>
    </w:p>
    <w:p w14:paraId="155B51EF" w14:textId="1F49F258" w:rsidR="00451CE0" w:rsidRPr="00451CE0" w:rsidRDefault="00451CE0" w:rsidP="00451CE0">
      <w:pPr>
        <w:rPr>
          <w:lang w:val="ru-RU"/>
        </w:rPr>
      </w:pPr>
      <w:r w:rsidRPr="00451CE0">
        <w:rPr>
          <w:lang w:val="ru-RU"/>
        </w:rPr>
        <w:t>Перед началом мойки под давлением</w:t>
      </w:r>
      <w:r>
        <w:rPr>
          <w:lang w:val="ru-RU"/>
        </w:rPr>
        <w:t xml:space="preserve"> </w:t>
      </w:r>
      <w:r w:rsidRPr="00451CE0">
        <w:rPr>
          <w:lang w:val="ru-RU"/>
        </w:rPr>
        <w:t>работа, важно подготовить поверхность</w:t>
      </w:r>
      <w:r>
        <w:rPr>
          <w:lang w:val="ru-RU"/>
        </w:rPr>
        <w:t xml:space="preserve"> </w:t>
      </w:r>
      <w:r w:rsidRPr="00451CE0">
        <w:rPr>
          <w:lang w:val="ru-RU"/>
        </w:rPr>
        <w:t>которая подлежит очистке. Это делается с помощью</w:t>
      </w:r>
      <w:r>
        <w:rPr>
          <w:lang w:val="ru-RU"/>
        </w:rPr>
        <w:t xml:space="preserve"> </w:t>
      </w:r>
      <w:r w:rsidRPr="00451CE0">
        <w:rPr>
          <w:lang w:val="ru-RU"/>
        </w:rPr>
        <w:t>уборка области мебели, и следование тому, чтобы все окна и двери были плотно закрыты. Кроме того, следует позаботиться о том, чтобы все растения и деревья примыкали к уборке.</w:t>
      </w:r>
      <w:r>
        <w:rPr>
          <w:lang w:val="ru-RU"/>
        </w:rPr>
        <w:t xml:space="preserve"> У</w:t>
      </w:r>
      <w:r w:rsidRPr="00451CE0">
        <w:rPr>
          <w:lang w:val="ru-RU"/>
        </w:rPr>
        <w:t>частки защищены капельной тканью. Это позволит</w:t>
      </w:r>
      <w:r>
        <w:rPr>
          <w:lang w:val="ru-RU"/>
        </w:rPr>
        <w:t xml:space="preserve"> </w:t>
      </w:r>
      <w:r w:rsidRPr="00451CE0">
        <w:rPr>
          <w:lang w:val="ru-RU"/>
        </w:rPr>
        <w:t>убедитесь, что ваши растения не будут опрыскиваться</w:t>
      </w:r>
    </w:p>
    <w:p w14:paraId="6B62FE2F" w14:textId="77777777" w:rsidR="00451CE0" w:rsidRPr="00451CE0" w:rsidRDefault="00451CE0" w:rsidP="00451CE0">
      <w:pPr>
        <w:rPr>
          <w:lang w:val="ru-RU"/>
        </w:rPr>
      </w:pPr>
      <w:r w:rsidRPr="00451CE0">
        <w:rPr>
          <w:lang w:val="ru-RU"/>
        </w:rPr>
        <w:t>моющие средства.</w:t>
      </w:r>
    </w:p>
    <w:p w14:paraId="4FBE5266" w14:textId="77777777" w:rsidR="00451CE0" w:rsidRPr="00451CE0" w:rsidRDefault="00451CE0" w:rsidP="00451CE0">
      <w:pPr>
        <w:ind w:firstLine="720"/>
        <w:rPr>
          <w:b/>
          <w:bCs/>
          <w:lang w:val="ru-RU"/>
        </w:rPr>
      </w:pPr>
      <w:r w:rsidRPr="00451CE0">
        <w:rPr>
          <w:b/>
          <w:bCs/>
          <w:lang w:val="ru-RU"/>
        </w:rPr>
        <w:t>2. Начальное ополаскивание под высоким давлением</w:t>
      </w:r>
    </w:p>
    <w:p w14:paraId="73EED0CF" w14:textId="0F6D8F33" w:rsidR="00451CE0" w:rsidRPr="00451CE0" w:rsidRDefault="00451CE0" w:rsidP="00451CE0">
      <w:pPr>
        <w:rPr>
          <w:lang w:val="ru-RU"/>
        </w:rPr>
      </w:pPr>
      <w:r w:rsidRPr="00451CE0">
        <w:rPr>
          <w:lang w:val="ru-RU"/>
        </w:rPr>
        <w:t>Следующим шагом является распыление очистки</w:t>
      </w:r>
      <w:r>
        <w:rPr>
          <w:lang w:val="ru-RU"/>
        </w:rPr>
        <w:t xml:space="preserve"> </w:t>
      </w:r>
      <w:r w:rsidRPr="00451CE0">
        <w:rPr>
          <w:lang w:val="ru-RU"/>
        </w:rPr>
        <w:t>поверхность с водой для очистки от любой грязи или</w:t>
      </w:r>
      <w:r>
        <w:rPr>
          <w:lang w:val="ru-RU"/>
        </w:rPr>
        <w:t xml:space="preserve"> </w:t>
      </w:r>
      <w:r w:rsidRPr="00451CE0">
        <w:rPr>
          <w:lang w:val="ru-RU"/>
        </w:rPr>
        <w:t>грязь, которая, возможно, собралась на</w:t>
      </w:r>
    </w:p>
    <w:p w14:paraId="5663E807" w14:textId="660E87A9" w:rsidR="00CA0481" w:rsidRDefault="00451CE0" w:rsidP="00451CE0">
      <w:pPr>
        <w:rPr>
          <w:lang w:val="ru-RU"/>
        </w:rPr>
      </w:pPr>
      <w:r w:rsidRPr="00451CE0">
        <w:rPr>
          <w:lang w:val="ru-RU"/>
        </w:rPr>
        <w:t>поверхность. Это позволит вашему моющему средству атаковать глубокую грязь, которая пробилась в чистящую поверхность. Перед запуском пистолета отрегулируйте сопло в соответствии с широким рисунком вентилятора и медленно отрегулируйте желаемый рисунок распыления. Это поможет вам избежать нанесения слишком большого количества концентрированного спрея на поверхность, которая может вызвать</w:t>
      </w:r>
      <w:r>
        <w:rPr>
          <w:lang w:val="ru-RU"/>
        </w:rPr>
        <w:t xml:space="preserve"> </w:t>
      </w:r>
      <w:r w:rsidRPr="00451CE0">
        <w:rPr>
          <w:lang w:val="ru-RU"/>
        </w:rPr>
        <w:t>повреждение</w:t>
      </w:r>
      <w:r>
        <w:rPr>
          <w:lang w:val="ru-RU"/>
        </w:rPr>
        <w:t>.</w:t>
      </w:r>
    </w:p>
    <w:p w14:paraId="7A6834EE" w14:textId="77777777" w:rsidR="00CA0481" w:rsidRPr="00451DB1" w:rsidRDefault="00CA0481" w:rsidP="00CA0481">
      <w:pPr>
        <w:ind w:firstLine="720"/>
        <w:rPr>
          <w:b/>
          <w:bCs/>
          <w:lang w:val="ru-RU"/>
        </w:rPr>
      </w:pPr>
      <w:r w:rsidRPr="00451DB1">
        <w:rPr>
          <w:b/>
          <w:bCs/>
          <w:lang w:val="ru-RU"/>
        </w:rPr>
        <w:lastRenderedPageBreak/>
        <w:t>3</w:t>
      </w:r>
      <w:r w:rsidRPr="00CA0481">
        <w:rPr>
          <w:b/>
          <w:bCs/>
          <w:lang w:val="ru-RU"/>
        </w:rPr>
        <w:t>. Применение моющих средств</w:t>
      </w:r>
    </w:p>
    <w:p w14:paraId="26D8D3E7" w14:textId="060F7F3A" w:rsidR="00CA0481" w:rsidRPr="00CA0481" w:rsidRDefault="00CA0481" w:rsidP="00CA0481">
      <w:pPr>
        <w:rPr>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A0481">
        <w:rPr>
          <w:lang w:val="ru-RU"/>
        </w:rPr>
        <w:t>Используйте только моющие средства, разработанные для</w:t>
      </w:r>
    </w:p>
    <w:p w14:paraId="6745FC10" w14:textId="77777777" w:rsidR="00CA0481" w:rsidRPr="00CA0481" w:rsidRDefault="00CA0481" w:rsidP="00CA0481">
      <w:pPr>
        <w:rPr>
          <w:lang w:val="ru-RU"/>
        </w:rPr>
      </w:pPr>
      <w:r w:rsidRPr="00CA0481">
        <w:rPr>
          <w:lang w:val="ru-RU"/>
        </w:rPr>
        <w:t>мойки под давлением.</w:t>
      </w:r>
    </w:p>
    <w:p w14:paraId="7BFC69D0" w14:textId="311005B4" w:rsidR="00CA0481" w:rsidRPr="00CA0481" w:rsidRDefault="00D90450" w:rsidP="00CA0481">
      <w:pPr>
        <w:rPr>
          <w:lang w:val="ru-RU"/>
        </w:rPr>
      </w:pPr>
      <w:r w:rsidRPr="00D90450">
        <w:rPr>
          <w:noProof/>
          <w:lang w:val="ru-RU"/>
        </w:rPr>
        <w:drawing>
          <wp:anchor distT="0" distB="0" distL="114300" distR="114300" simplePos="0" relativeHeight="252207104" behindDoc="1" locked="0" layoutInCell="1" allowOverlap="1" wp14:anchorId="31AD1C9D" wp14:editId="7999ACCA">
            <wp:simplePos x="0" y="0"/>
            <wp:positionH relativeFrom="column">
              <wp:posOffset>2587625</wp:posOffset>
            </wp:positionH>
            <wp:positionV relativeFrom="paragraph">
              <wp:posOffset>254635</wp:posOffset>
            </wp:positionV>
            <wp:extent cx="2895600" cy="1816100"/>
            <wp:effectExtent l="0" t="0" r="0" b="0"/>
            <wp:wrapNone/>
            <wp:docPr id="475" name="Picture 4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895600" cy="1816100"/>
                    </a:xfrm>
                    <a:prstGeom prst="rect">
                      <a:avLst/>
                    </a:prstGeom>
                  </pic:spPr>
                </pic:pic>
              </a:graphicData>
            </a:graphic>
            <wp14:sizeRelH relativeFrom="page">
              <wp14:pctWidth>0</wp14:pctWidth>
            </wp14:sizeRelH>
            <wp14:sizeRelV relativeFrom="page">
              <wp14:pctHeight>0</wp14:pctHeight>
            </wp14:sizeRelV>
          </wp:anchor>
        </w:drawing>
      </w:r>
      <w:r w:rsidR="00CA0481" w:rsidRPr="005175E0">
        <w:rPr>
          <w:rFonts w:cs="Arial"/>
          <w:b/>
          <w:color w:val="000000"/>
          <w:szCs w:val="21"/>
          <w:lang w:val="ru-RU"/>
        </w:rPr>
        <w:t>ВНИМАНИЕ</w:t>
      </w:r>
      <w:r w:rsidR="00CA0481" w:rsidRPr="00DE7DDF">
        <w:rPr>
          <w:rFonts w:cs="Arial"/>
          <w:b/>
          <w:color w:val="000000"/>
          <w:szCs w:val="21"/>
          <w:lang w:val="ru-RU"/>
        </w:rPr>
        <w:t>!</w:t>
      </w:r>
      <w:r w:rsidR="00CA0481" w:rsidRPr="005175E0">
        <w:rPr>
          <w:rFonts w:cs="Arial"/>
          <w:bCs/>
          <w:color w:val="000000"/>
          <w:szCs w:val="21"/>
          <w:lang w:val="ru-RU"/>
        </w:rPr>
        <w:t xml:space="preserve"> </w:t>
      </w:r>
      <w:r w:rsidR="00CA0481" w:rsidRPr="00CC133C">
        <w:rPr>
          <w:rFonts w:cs="Arial"/>
          <w:bCs/>
          <w:color w:val="000000"/>
          <w:szCs w:val="21"/>
          <w:lang w:val="ru-RU"/>
        </w:rPr>
        <w:t xml:space="preserve"> </w:t>
      </w:r>
      <w:r w:rsidR="00CA0481" w:rsidRPr="00CA0481">
        <w:rPr>
          <w:lang w:val="ru-RU"/>
        </w:rPr>
        <w:t xml:space="preserve"> Испытание моющего средства в незаметном</w:t>
      </w:r>
      <w:r w:rsidR="00CA0481">
        <w:rPr>
          <w:lang w:val="ru-RU"/>
        </w:rPr>
        <w:t xml:space="preserve"> </w:t>
      </w:r>
      <w:r w:rsidR="00CA0481" w:rsidRPr="00CA0481">
        <w:rPr>
          <w:lang w:val="ru-RU"/>
        </w:rPr>
        <w:t>области перед использованием.</w:t>
      </w:r>
    </w:p>
    <w:p w14:paraId="1D745783" w14:textId="6D2B4C03" w:rsidR="00CA0481" w:rsidRPr="00CA0481" w:rsidRDefault="00CA0481" w:rsidP="00CA0481">
      <w:pPr>
        <w:rPr>
          <w:lang w:val="ru-RU"/>
        </w:rPr>
      </w:pPr>
      <w:r w:rsidRPr="00CA0481">
        <w:rPr>
          <w:lang w:val="ru-RU"/>
        </w:rPr>
        <w:t xml:space="preserve"> </w:t>
      </w:r>
    </w:p>
    <w:p w14:paraId="134E0C3E" w14:textId="5606F00E" w:rsidR="00CA0481" w:rsidRPr="00CA0481" w:rsidRDefault="00CA0481" w:rsidP="00CA0481">
      <w:pPr>
        <w:rPr>
          <w:lang w:val="ru-RU"/>
        </w:rPr>
      </w:pPr>
      <w:r>
        <w:rPr>
          <w:lang w:val="ru-RU"/>
        </w:rPr>
        <w:t>П</w:t>
      </w:r>
      <w:r w:rsidRPr="00CA0481">
        <w:rPr>
          <w:lang w:val="ru-RU"/>
        </w:rPr>
        <w:t>рименение моющих средств</w:t>
      </w:r>
    </w:p>
    <w:p w14:paraId="34385D39" w14:textId="4EB7928C" w:rsidR="00CA0481" w:rsidRPr="00CA0481" w:rsidRDefault="00CA0481" w:rsidP="00CA0481">
      <w:pPr>
        <w:rPr>
          <w:lang w:val="ru-RU"/>
        </w:rPr>
      </w:pPr>
      <w:r w:rsidRPr="00CA0481">
        <w:rPr>
          <w:lang w:val="ru-RU"/>
        </w:rPr>
        <w:t>Блоки с моющим аппликатором</w:t>
      </w:r>
      <w:r w:rsidR="00D90450">
        <w:rPr>
          <w:lang w:val="ru-RU"/>
        </w:rPr>
        <w:t>.</w:t>
      </w:r>
    </w:p>
    <w:p w14:paraId="3E5F7001" w14:textId="77777777" w:rsidR="00D90450" w:rsidRDefault="00CA0481" w:rsidP="00CA0481">
      <w:pPr>
        <w:rPr>
          <w:lang w:val="ru-RU"/>
        </w:rPr>
      </w:pPr>
      <w:r w:rsidRPr="00CA0481">
        <w:rPr>
          <w:lang w:val="ru-RU"/>
        </w:rPr>
        <w:t xml:space="preserve">Следуйте инструкциям </w:t>
      </w:r>
    </w:p>
    <w:p w14:paraId="1C59002D" w14:textId="737DDBA0" w:rsidR="00CA0481" w:rsidRPr="00CA0481" w:rsidRDefault="00CA0481" w:rsidP="00CA0481">
      <w:pPr>
        <w:rPr>
          <w:lang w:val="ru-RU"/>
        </w:rPr>
      </w:pPr>
      <w:r w:rsidRPr="00CA0481">
        <w:rPr>
          <w:lang w:val="ru-RU"/>
        </w:rPr>
        <w:t>производителя на этикетке для</w:t>
      </w:r>
    </w:p>
    <w:p w14:paraId="57F174A7" w14:textId="77777777" w:rsidR="00D90450" w:rsidRDefault="00CA0481" w:rsidP="00CA0481">
      <w:pPr>
        <w:rPr>
          <w:lang w:val="ru-RU"/>
        </w:rPr>
      </w:pPr>
      <w:r w:rsidRPr="00CA0481">
        <w:rPr>
          <w:lang w:val="ru-RU"/>
        </w:rPr>
        <w:t xml:space="preserve">при смешивании правильных </w:t>
      </w:r>
    </w:p>
    <w:p w14:paraId="7705ED94" w14:textId="77777777" w:rsidR="00D90450" w:rsidRDefault="00CA0481" w:rsidP="00CA0481">
      <w:pPr>
        <w:rPr>
          <w:lang w:val="ru-RU"/>
        </w:rPr>
      </w:pPr>
      <w:r w:rsidRPr="00CA0481">
        <w:rPr>
          <w:lang w:val="ru-RU"/>
        </w:rPr>
        <w:t>концентраций моющего средства</w:t>
      </w:r>
    </w:p>
    <w:p w14:paraId="55337641" w14:textId="77777777" w:rsidR="00D90450" w:rsidRDefault="00CA0481" w:rsidP="00CA0481">
      <w:pPr>
        <w:rPr>
          <w:lang w:val="ru-RU"/>
        </w:rPr>
      </w:pPr>
      <w:r w:rsidRPr="00CA0481">
        <w:rPr>
          <w:lang w:val="ru-RU"/>
        </w:rPr>
        <w:t xml:space="preserve"> к воде через мойку под </w:t>
      </w:r>
    </w:p>
    <w:p w14:paraId="1D687652" w14:textId="39783FC7" w:rsidR="00CA0481" w:rsidRPr="00CA0481" w:rsidRDefault="00CA0481" w:rsidP="00CA0481">
      <w:pPr>
        <w:rPr>
          <w:lang w:val="ru-RU"/>
        </w:rPr>
      </w:pPr>
      <w:r w:rsidRPr="00CA0481">
        <w:rPr>
          <w:lang w:val="ru-RU"/>
        </w:rPr>
        <w:t>давлением составляет примерно 5,4% (от 1 до 19).</w:t>
      </w:r>
    </w:p>
    <w:p w14:paraId="21B1AA8C" w14:textId="0583A8CB" w:rsidR="00D90450" w:rsidRPr="00451DB1" w:rsidRDefault="00D90450" w:rsidP="00451DB1">
      <w:pPr>
        <w:rPr>
          <w:lang w:val="ru-RU"/>
        </w:rPr>
      </w:pPr>
      <w:r w:rsidRPr="00D90450">
        <w:rPr>
          <w:noProof/>
          <w:lang w:val="ru-RU"/>
        </w:rPr>
        <w:drawing>
          <wp:anchor distT="0" distB="0" distL="114300" distR="114300" simplePos="0" relativeHeight="252208128" behindDoc="0" locked="0" layoutInCell="1" allowOverlap="1" wp14:anchorId="18812A0C" wp14:editId="696B6E92">
            <wp:simplePos x="0" y="0"/>
            <wp:positionH relativeFrom="column">
              <wp:posOffset>2587625</wp:posOffset>
            </wp:positionH>
            <wp:positionV relativeFrom="paragraph">
              <wp:posOffset>45085</wp:posOffset>
            </wp:positionV>
            <wp:extent cx="2819400" cy="1066800"/>
            <wp:effectExtent l="0" t="0" r="0" b="0"/>
            <wp:wrapNone/>
            <wp:docPr id="476" name="Picture 47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picture containing weap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819400" cy="1066800"/>
                    </a:xfrm>
                    <a:prstGeom prst="rect">
                      <a:avLst/>
                    </a:prstGeom>
                  </pic:spPr>
                </pic:pic>
              </a:graphicData>
            </a:graphic>
            <wp14:sizeRelH relativeFrom="page">
              <wp14:pctWidth>0</wp14:pctWidth>
            </wp14:sizeRelH>
            <wp14:sizeRelV relativeFrom="page">
              <wp14:pctHeight>0</wp14:pctHeight>
            </wp14:sizeRelV>
          </wp:anchor>
        </w:drawing>
      </w:r>
      <w:r w:rsidR="00451DB1">
        <w:rPr>
          <w:lang w:val="ru-RU"/>
        </w:rPr>
        <w:t xml:space="preserve">-  </w:t>
      </w:r>
      <w:r w:rsidR="00CA0481" w:rsidRPr="00451DB1">
        <w:rPr>
          <w:lang w:val="ru-RU"/>
        </w:rPr>
        <w:t xml:space="preserve">Открутите до верха </w:t>
      </w:r>
    </w:p>
    <w:p w14:paraId="5D626D2D" w14:textId="77777777" w:rsidR="00D90450" w:rsidRDefault="00CA0481" w:rsidP="00D90450">
      <w:pPr>
        <w:rPr>
          <w:lang w:val="ru-RU"/>
        </w:rPr>
      </w:pPr>
      <w:r w:rsidRPr="00D90450">
        <w:rPr>
          <w:lang w:val="ru-RU"/>
        </w:rPr>
        <w:t>аппликатора моющего средства</w:t>
      </w:r>
    </w:p>
    <w:p w14:paraId="5E135E9B" w14:textId="77777777" w:rsidR="00D90450" w:rsidRDefault="00CA0481" w:rsidP="00D90450">
      <w:pPr>
        <w:rPr>
          <w:lang w:val="ru-RU"/>
        </w:rPr>
      </w:pPr>
      <w:r w:rsidRPr="00D90450">
        <w:rPr>
          <w:lang w:val="ru-RU"/>
        </w:rPr>
        <w:t xml:space="preserve"> и заполните аппликатор </w:t>
      </w:r>
    </w:p>
    <w:p w14:paraId="4B8FF590" w14:textId="7291CA86" w:rsidR="00CA0481" w:rsidRPr="00D90450" w:rsidRDefault="00CA0481" w:rsidP="00D90450">
      <w:pPr>
        <w:rPr>
          <w:lang w:val="ru-RU"/>
        </w:rPr>
      </w:pPr>
      <w:r w:rsidRPr="00D90450">
        <w:rPr>
          <w:lang w:val="ru-RU"/>
        </w:rPr>
        <w:t>моющим средством.</w:t>
      </w:r>
    </w:p>
    <w:p w14:paraId="6CCC83FB" w14:textId="15735B56" w:rsidR="00CA0481" w:rsidRPr="00CA0481" w:rsidRDefault="00451DB1" w:rsidP="00D90450">
      <w:pPr>
        <w:rPr>
          <w:lang w:val="ru-RU"/>
        </w:rPr>
      </w:pPr>
      <w:r>
        <w:rPr>
          <w:lang w:val="ru-RU"/>
        </w:rPr>
        <w:t xml:space="preserve">-  </w:t>
      </w:r>
      <w:r w:rsidR="00CA0481" w:rsidRPr="00CA0481">
        <w:rPr>
          <w:lang w:val="ru-RU"/>
        </w:rPr>
        <w:t>Замените верх на аппликатор.</w:t>
      </w:r>
    </w:p>
    <w:p w14:paraId="30F24572" w14:textId="6634DF9C" w:rsidR="00451DB1" w:rsidRDefault="00451DB1" w:rsidP="00451DB1">
      <w:pPr>
        <w:rPr>
          <w:lang w:val="ru-RU"/>
        </w:rPr>
      </w:pPr>
      <w:r>
        <w:rPr>
          <w:lang w:val="ru-RU"/>
        </w:rPr>
        <w:t xml:space="preserve">-  </w:t>
      </w:r>
      <w:r w:rsidR="00CA0481" w:rsidRPr="00CA0481">
        <w:rPr>
          <w:lang w:val="ru-RU"/>
        </w:rPr>
        <w:t>Извлеките копье из пистолета.</w:t>
      </w:r>
    </w:p>
    <w:p w14:paraId="6F635905" w14:textId="77777777" w:rsidR="00451DB1" w:rsidRDefault="00451DB1" w:rsidP="00451DB1">
      <w:pPr>
        <w:rPr>
          <w:lang w:val="ru-RU"/>
        </w:rPr>
      </w:pPr>
      <w:r>
        <w:rPr>
          <w:lang w:val="ru-RU"/>
        </w:rPr>
        <w:t xml:space="preserve">-  </w:t>
      </w:r>
      <w:r w:rsidR="00CA0481" w:rsidRPr="00CA0481">
        <w:rPr>
          <w:lang w:val="ru-RU"/>
        </w:rPr>
        <w:t xml:space="preserve">Прикрепите моющий аппликатор к пистолету. </w:t>
      </w:r>
    </w:p>
    <w:p w14:paraId="391491FE" w14:textId="6C53CEE4" w:rsidR="00CA0481" w:rsidRPr="00CA0481" w:rsidRDefault="00451DB1" w:rsidP="00451DB1">
      <w:pPr>
        <w:rPr>
          <w:lang w:val="ru-RU"/>
        </w:rPr>
      </w:pPr>
      <w:r>
        <w:rPr>
          <w:lang w:val="ru-RU"/>
        </w:rPr>
        <w:t xml:space="preserve">-  </w:t>
      </w:r>
      <w:r w:rsidR="00CA0481" w:rsidRPr="00CA0481">
        <w:rPr>
          <w:lang w:val="ru-RU"/>
        </w:rPr>
        <w:t>Нанесите моющее средство, чтобы оно тщательно покрывало</w:t>
      </w:r>
    </w:p>
    <w:p w14:paraId="733C62A7" w14:textId="606BB032" w:rsidR="00CA0481" w:rsidRPr="00CA0481" w:rsidRDefault="00CA0481" w:rsidP="00CA0481">
      <w:pPr>
        <w:rPr>
          <w:lang w:val="ru-RU"/>
        </w:rPr>
      </w:pPr>
      <w:r w:rsidRPr="00CA0481">
        <w:rPr>
          <w:lang w:val="ru-RU"/>
        </w:rPr>
        <w:t xml:space="preserve">очистка поверхности. Наносить снизу </w:t>
      </w:r>
      <w:r w:rsidR="00451DB1" w:rsidRPr="00CA0481">
        <w:rPr>
          <w:lang w:val="ru-RU"/>
        </w:rPr>
        <w:t>вверх для</w:t>
      </w:r>
      <w:r w:rsidRPr="00CA0481">
        <w:rPr>
          <w:lang w:val="ru-RU"/>
        </w:rPr>
        <w:t xml:space="preserve"> предотвращения скольжения моющего средства вниз и</w:t>
      </w:r>
      <w:r w:rsidR="00451DB1">
        <w:rPr>
          <w:lang w:val="ru-RU"/>
        </w:rPr>
        <w:t xml:space="preserve"> </w:t>
      </w:r>
      <w:r w:rsidRPr="00CA0481">
        <w:rPr>
          <w:lang w:val="ru-RU"/>
        </w:rPr>
        <w:t>поло</w:t>
      </w:r>
      <w:r w:rsidR="00451DB1">
        <w:rPr>
          <w:lang w:val="ru-RU"/>
        </w:rPr>
        <w:t>ж</w:t>
      </w:r>
      <w:r w:rsidRPr="00CA0481">
        <w:rPr>
          <w:lang w:val="ru-RU"/>
        </w:rPr>
        <w:t>ение.</w:t>
      </w:r>
    </w:p>
    <w:p w14:paraId="626DECEE" w14:textId="1B3E7DA0" w:rsidR="00CA0481" w:rsidRPr="00CA0481" w:rsidRDefault="00451DB1" w:rsidP="00451DB1">
      <w:pPr>
        <w:rPr>
          <w:lang w:val="ru-RU"/>
        </w:rPr>
      </w:pPr>
      <w:r>
        <w:rPr>
          <w:lang w:val="ru-RU"/>
        </w:rPr>
        <w:t xml:space="preserve">-  </w:t>
      </w:r>
      <w:r w:rsidR="00CA0481" w:rsidRPr="00CA0481">
        <w:rPr>
          <w:lang w:val="ru-RU"/>
        </w:rPr>
        <w:t>Позвольте моющему средству оставаться на поверхности</w:t>
      </w:r>
      <w:r>
        <w:rPr>
          <w:lang w:val="ru-RU"/>
        </w:rPr>
        <w:t xml:space="preserve"> </w:t>
      </w:r>
      <w:r w:rsidR="00CA0481" w:rsidRPr="00CA0481">
        <w:rPr>
          <w:lang w:val="ru-RU"/>
        </w:rPr>
        <w:t>на несколько минут. Это хорошее время для использования</w:t>
      </w:r>
      <w:r>
        <w:rPr>
          <w:lang w:val="ru-RU"/>
        </w:rPr>
        <w:t xml:space="preserve"> </w:t>
      </w:r>
      <w:r w:rsidR="00CA0481" w:rsidRPr="00CA0481">
        <w:rPr>
          <w:lang w:val="ru-RU"/>
        </w:rPr>
        <w:t>щетка для слегка протирания сильно загрязненных участков.</w:t>
      </w:r>
    </w:p>
    <w:p w14:paraId="356CDE08" w14:textId="7C3AB5AC" w:rsidR="00CA0481" w:rsidRPr="00CA0481" w:rsidRDefault="00451DB1" w:rsidP="00CA0481">
      <w:pPr>
        <w:rPr>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CA0481">
        <w:rPr>
          <w:lang w:val="ru-RU"/>
        </w:rPr>
        <w:t xml:space="preserve"> </w:t>
      </w:r>
      <w:r w:rsidR="00CA0481" w:rsidRPr="00CA0481">
        <w:rPr>
          <w:lang w:val="ru-RU"/>
        </w:rPr>
        <w:t>Никогда не позволяйте моющему средству высохнуть на</w:t>
      </w:r>
      <w:r>
        <w:rPr>
          <w:lang w:val="ru-RU"/>
        </w:rPr>
        <w:t xml:space="preserve"> </w:t>
      </w:r>
      <w:r w:rsidR="00CA0481" w:rsidRPr="00CA0481">
        <w:rPr>
          <w:lang w:val="ru-RU"/>
        </w:rPr>
        <w:t>очистка поверхности.</w:t>
      </w:r>
    </w:p>
    <w:p w14:paraId="2A77B9C9" w14:textId="77777777" w:rsidR="00451DB1" w:rsidRDefault="00451DB1" w:rsidP="00451DB1">
      <w:pPr>
        <w:rPr>
          <w:lang w:val="ru-RU"/>
        </w:rPr>
      </w:pPr>
      <w:r>
        <w:rPr>
          <w:lang w:val="ru-RU"/>
        </w:rPr>
        <w:t xml:space="preserve">- </w:t>
      </w:r>
      <w:r w:rsidR="00CA0481" w:rsidRPr="00CA0481">
        <w:rPr>
          <w:lang w:val="ru-RU"/>
        </w:rPr>
        <w:t>Снимите моющий аппликатор с пистолета</w:t>
      </w:r>
      <w:r>
        <w:rPr>
          <w:lang w:val="ru-RU"/>
        </w:rPr>
        <w:t xml:space="preserve"> </w:t>
      </w:r>
      <w:r w:rsidR="00CA0481" w:rsidRPr="00CA0481">
        <w:rPr>
          <w:lang w:val="ru-RU"/>
        </w:rPr>
        <w:t>и заменить копьем или удалить</w:t>
      </w:r>
      <w:r>
        <w:rPr>
          <w:lang w:val="ru-RU"/>
        </w:rPr>
        <w:t xml:space="preserve"> </w:t>
      </w:r>
      <w:r w:rsidR="00CA0481" w:rsidRPr="00CA0481">
        <w:rPr>
          <w:lang w:val="ru-RU"/>
        </w:rPr>
        <w:t>аппликатор от конца копья.</w:t>
      </w:r>
    </w:p>
    <w:p w14:paraId="6FBAE1DD" w14:textId="07D5CE80" w:rsidR="00CA0481" w:rsidRPr="00CA0481" w:rsidRDefault="00451DB1" w:rsidP="00451DB1">
      <w:pPr>
        <w:rPr>
          <w:lang w:val="ru-RU"/>
        </w:rPr>
      </w:pPr>
      <w:r>
        <w:rPr>
          <w:lang w:val="ru-RU"/>
        </w:rPr>
        <w:t xml:space="preserve">-  </w:t>
      </w:r>
      <w:r w:rsidR="00CA0481" w:rsidRPr="00CA0481">
        <w:rPr>
          <w:lang w:val="ru-RU"/>
        </w:rPr>
        <w:t>Смойте моющее средство с поверхности.</w:t>
      </w:r>
    </w:p>
    <w:p w14:paraId="6088C60F" w14:textId="69C7CB1C" w:rsidR="00CA0481" w:rsidRPr="00CA0481" w:rsidRDefault="00CA0481" w:rsidP="00CA0481">
      <w:pPr>
        <w:rPr>
          <w:lang w:val="ru-RU"/>
        </w:rPr>
      </w:pPr>
      <w:r w:rsidRPr="00451DB1">
        <w:rPr>
          <w:b/>
          <w:bCs/>
          <w:lang w:val="ru-RU"/>
        </w:rPr>
        <w:t>ПРИМЕЧАНИЕ</w:t>
      </w:r>
      <w:r w:rsidR="00451DB1">
        <w:rPr>
          <w:b/>
          <w:bCs/>
          <w:lang w:val="ru-RU"/>
        </w:rPr>
        <w:t xml:space="preserve">! </w:t>
      </w:r>
      <w:r w:rsidRPr="00CA0481">
        <w:rPr>
          <w:lang w:val="ru-RU"/>
        </w:rPr>
        <w:t>Аппликатор моющего средства для смыва с</w:t>
      </w:r>
      <w:r w:rsidR="00451DB1">
        <w:rPr>
          <w:lang w:val="ru-RU"/>
        </w:rPr>
        <w:t xml:space="preserve"> </w:t>
      </w:r>
      <w:r w:rsidRPr="00CA0481">
        <w:rPr>
          <w:lang w:val="ru-RU"/>
        </w:rPr>
        <w:t>чистая вода после каждого использования.</w:t>
      </w:r>
    </w:p>
    <w:p w14:paraId="7DCF2C39" w14:textId="77777777" w:rsidR="00451DB1" w:rsidRDefault="00451DB1" w:rsidP="00CA0481">
      <w:pPr>
        <w:rPr>
          <w:lang w:val="ru-RU"/>
        </w:rPr>
      </w:pPr>
    </w:p>
    <w:p w14:paraId="7A230663" w14:textId="30C7D8A6" w:rsidR="00CA0481" w:rsidRPr="00451DB1" w:rsidRDefault="00CA0481" w:rsidP="00CA0481">
      <w:pPr>
        <w:rPr>
          <w:b/>
          <w:bCs/>
          <w:lang w:val="ru-RU"/>
        </w:rPr>
      </w:pPr>
      <w:r w:rsidRPr="00451DB1">
        <w:rPr>
          <w:b/>
          <w:bCs/>
          <w:lang w:val="ru-RU"/>
        </w:rPr>
        <w:t>4. Окончательное ополаскивание</w:t>
      </w:r>
    </w:p>
    <w:p w14:paraId="56773E4D" w14:textId="26ADE9A7" w:rsidR="00CA0481" w:rsidRDefault="00451DB1" w:rsidP="00CA0481">
      <w:pPr>
        <w:rPr>
          <w:lang w:val="ru-RU"/>
        </w:rPr>
      </w:pPr>
      <w:r>
        <w:rPr>
          <w:lang w:val="ru-RU"/>
        </w:rPr>
        <w:t>Н</w:t>
      </w:r>
      <w:r w:rsidRPr="00CA0481">
        <w:rPr>
          <w:lang w:val="ru-RU"/>
        </w:rPr>
        <w:t>ачина</w:t>
      </w:r>
      <w:r>
        <w:rPr>
          <w:lang w:val="ru-RU"/>
        </w:rPr>
        <w:t xml:space="preserve">ть </w:t>
      </w:r>
      <w:r w:rsidR="00CA0481" w:rsidRPr="00CA0481">
        <w:rPr>
          <w:lang w:val="ru-RU"/>
        </w:rPr>
        <w:t>заключительное промывание внизу работой вверх. Убедитесь, что вы тщательно промыли поверхность</w:t>
      </w:r>
      <w:r>
        <w:rPr>
          <w:lang w:val="ru-RU"/>
        </w:rPr>
        <w:t xml:space="preserve"> </w:t>
      </w:r>
      <w:r w:rsidR="00CA0481" w:rsidRPr="00CA0481">
        <w:rPr>
          <w:lang w:val="ru-RU"/>
        </w:rPr>
        <w:t>и что все моющие средства были удалены.</w:t>
      </w:r>
    </w:p>
    <w:p w14:paraId="42FF8121" w14:textId="3C82385A" w:rsidR="00CA0481" w:rsidRDefault="00CA0481" w:rsidP="00451CE0">
      <w:pPr>
        <w:rPr>
          <w:lang w:val="ru-RU"/>
        </w:rPr>
      </w:pPr>
    </w:p>
    <w:p w14:paraId="6AB8BA25" w14:textId="4BCA1B65" w:rsidR="00992F68" w:rsidRDefault="00992F68" w:rsidP="00451CE0">
      <w:pPr>
        <w:rPr>
          <w:lang w:val="ru-RU"/>
        </w:rPr>
      </w:pPr>
    </w:p>
    <w:p w14:paraId="2389D87F" w14:textId="77777777" w:rsidR="00992F68" w:rsidRPr="00151AFE" w:rsidRDefault="00992F68" w:rsidP="00451CE0">
      <w:pPr>
        <w:rPr>
          <w:lang w:val="ru-RU"/>
        </w:rPr>
      </w:pPr>
    </w:p>
    <w:p w14:paraId="4BAADF22" w14:textId="11CD1597" w:rsidR="00AF69EA" w:rsidRPr="009249A6" w:rsidRDefault="00AF69EA" w:rsidP="00842C46">
      <w:pPr>
        <w:pStyle w:val="1"/>
        <w:numPr>
          <w:ilvl w:val="0"/>
          <w:numId w:val="30"/>
        </w:numPr>
        <w:rPr>
          <w:lang w:val="ru-RU"/>
        </w:rPr>
      </w:pPr>
      <w:r w:rsidRPr="009249A6">
        <w:rPr>
          <w:lang w:val="ru-RU"/>
        </w:rPr>
        <w:lastRenderedPageBreak/>
        <w:t>Техническое обслуживание</w:t>
      </w:r>
      <w:bookmarkEnd w:id="15"/>
    </w:p>
    <w:p w14:paraId="14400A42" w14:textId="2D0895AB" w:rsidR="00AF69EA" w:rsidRPr="009249A6" w:rsidRDefault="00AF69EA" w:rsidP="00C877D5">
      <w:pPr>
        <w:adjustRightInd w:val="0"/>
        <w:ind w:firstLine="360"/>
        <w:textAlignment w:val="baseline"/>
        <w:rPr>
          <w:szCs w:val="20"/>
          <w:lang w:val="ru-RU" w:eastAsia="de-DE"/>
        </w:rPr>
      </w:pPr>
      <w:r w:rsidRPr="009249A6">
        <w:rPr>
          <w:szCs w:val="20"/>
          <w:lang w:val="ru-RU" w:eastAsia="de-DE"/>
        </w:rPr>
        <w:t>Ежедневно проверяйте устройство на наличие, ослабленных крепежных элементов и повреждений ключевых компонентов</w:t>
      </w:r>
      <w:r w:rsidR="00EE7F52" w:rsidRPr="00EE7F52">
        <w:rPr>
          <w:szCs w:val="20"/>
          <w:lang w:val="ru-RU" w:eastAsia="de-DE"/>
        </w:rPr>
        <w:t xml:space="preserve">. </w:t>
      </w:r>
      <w:r w:rsidRPr="009249A6">
        <w:rPr>
          <w:szCs w:val="20"/>
          <w:lang w:val="ru-RU" w:eastAsia="de-DE"/>
        </w:rPr>
        <w:t>Если обнаружен дефект, его необходимо устранить до следующего запуска устройства.</w:t>
      </w:r>
      <w:r w:rsidR="00C877D5" w:rsidRPr="00C877D5">
        <w:rPr>
          <w:szCs w:val="20"/>
          <w:lang w:val="ru-RU" w:eastAsia="de-DE"/>
        </w:rPr>
        <w:t xml:space="preserve"> </w:t>
      </w:r>
      <w:r w:rsidRPr="009249A6">
        <w:rPr>
          <w:szCs w:val="20"/>
          <w:lang w:val="ru-RU" w:eastAsia="de-DE"/>
        </w:rPr>
        <w:t xml:space="preserve">Перед очисткой, проверкой или ремонтом устройства убедитесь, что двигатель выключен и остыл. Отсоедините </w:t>
      </w:r>
      <w:r w:rsidR="00844761">
        <w:rPr>
          <w:szCs w:val="20"/>
          <w:lang w:val="ru-RU" w:eastAsia="de-DE"/>
        </w:rPr>
        <w:t>сети питания</w:t>
      </w:r>
      <w:r w:rsidRPr="009249A6">
        <w:rPr>
          <w:szCs w:val="20"/>
          <w:lang w:val="ru-RU" w:eastAsia="de-DE"/>
        </w:rPr>
        <w:t>, чтобы предотвратить непреднамеренный запуск двигателя.</w:t>
      </w:r>
    </w:p>
    <w:p w14:paraId="14B13A05" w14:textId="7C6F357F" w:rsidR="00F21766" w:rsidRPr="00541437" w:rsidRDefault="00CC133C" w:rsidP="00C101F8">
      <w:pPr>
        <w:autoSpaceDE w:val="0"/>
        <w:autoSpaceDN w:val="0"/>
        <w:adjustRightInd w:val="0"/>
        <w:ind w:firstLine="720"/>
        <w:rPr>
          <w:rFonts w:cs="Arial"/>
          <w:szCs w:val="21"/>
          <w:lang w:val="ru-RU"/>
        </w:rPr>
      </w:pPr>
      <w:r w:rsidRPr="005175E0">
        <w:rPr>
          <w:rFonts w:cs="Arial"/>
          <w:bCs/>
          <w:noProof/>
          <w:color w:val="000000"/>
          <w:szCs w:val="21"/>
          <w:lang w:val="ru-RU"/>
        </w:rPr>
        <w:drawing>
          <wp:inline distT="0" distB="0" distL="0" distR="0" wp14:anchorId="516446B7" wp14:editId="0EF9C4CF">
            <wp:extent cx="279400" cy="268073"/>
            <wp:effectExtent l="0" t="0" r="0" b="0"/>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00C36A76" w:rsidRPr="00134275">
        <w:rPr>
          <w:rFonts w:cs="Arial"/>
          <w:szCs w:val="21"/>
          <w:lang w:val="ru-RU"/>
        </w:rPr>
        <w:t>Используйте только оригинальные запасные части для выполнения технического обслуживания и ремонта. Выход из строя</w:t>
      </w:r>
      <w:r w:rsidR="00490A29">
        <w:rPr>
          <w:rFonts w:cs="Arial"/>
          <w:szCs w:val="21"/>
          <w:lang w:val="ru-RU"/>
        </w:rPr>
        <w:t xml:space="preserve"> </w:t>
      </w:r>
      <w:r w:rsidR="00844761">
        <w:rPr>
          <w:rFonts w:cs="Arial"/>
          <w:szCs w:val="21"/>
          <w:lang w:val="ru-RU"/>
        </w:rPr>
        <w:t xml:space="preserve">устройство </w:t>
      </w:r>
      <w:r w:rsidR="00C36A76" w:rsidRPr="00134275">
        <w:rPr>
          <w:rFonts w:cs="Arial"/>
          <w:szCs w:val="21"/>
          <w:lang w:val="ru-RU"/>
        </w:rPr>
        <w:t xml:space="preserve">при использовании запасных частей, </w:t>
      </w:r>
      <w:r w:rsidR="00490A29" w:rsidRPr="00134275">
        <w:rPr>
          <w:rFonts w:cs="Arial"/>
          <w:szCs w:val="21"/>
          <w:lang w:val="ru-RU"/>
        </w:rPr>
        <w:t>расходных материалов,</w:t>
      </w:r>
      <w:r w:rsidR="00C36A76" w:rsidRPr="00134275">
        <w:rPr>
          <w:rFonts w:cs="Arial"/>
          <w:szCs w:val="21"/>
          <w:lang w:val="ru-RU"/>
        </w:rPr>
        <w:t xml:space="preserve"> не соответствующих по качеству, а также использование неоригинальных запасных частей, не подлежит ремонту по гарантии.</w:t>
      </w:r>
    </w:p>
    <w:p w14:paraId="3D5DB857" w14:textId="65D1634D" w:rsidR="00AA051F" w:rsidRDefault="00101C8E" w:rsidP="00842C46">
      <w:pPr>
        <w:pStyle w:val="1"/>
        <w:numPr>
          <w:ilvl w:val="0"/>
          <w:numId w:val="30"/>
        </w:numPr>
        <w:rPr>
          <w:lang w:val="ru-RU"/>
        </w:rPr>
      </w:pPr>
      <w:bookmarkStart w:id="16" w:name="_Toc534355728"/>
      <w:bookmarkStart w:id="17" w:name="_Toc256000010"/>
      <w:bookmarkStart w:id="18" w:name="_Toc103589444"/>
      <w:bookmarkEnd w:id="14"/>
      <w:r w:rsidRPr="00101C8E">
        <w:rPr>
          <w:lang w:val="ru-RU"/>
        </w:rPr>
        <w:t>График технического обслуживания</w:t>
      </w:r>
    </w:p>
    <w:p w14:paraId="5B4AE899" w14:textId="1AED7266" w:rsidR="00A3784D" w:rsidRPr="009165BE" w:rsidRDefault="00C101F8" w:rsidP="009165BE">
      <w:pPr>
        <w:suppressAutoHyphens/>
        <w:autoSpaceDE w:val="0"/>
        <w:ind w:firstLine="720"/>
        <w:rPr>
          <w:rFonts w:cs="Arial"/>
          <w:kern w:val="1"/>
          <w:szCs w:val="21"/>
          <w:lang w:val="ru-RU" w:eastAsia="ar-SA"/>
        </w:rPr>
      </w:pPr>
      <w:r w:rsidRPr="005175E0">
        <w:rPr>
          <w:rFonts w:cs="Arial"/>
          <w:bCs/>
          <w:noProof/>
          <w:color w:val="000000"/>
          <w:szCs w:val="21"/>
          <w:lang w:val="ru-RU"/>
        </w:rPr>
        <w:drawing>
          <wp:anchor distT="0" distB="0" distL="114300" distR="114300" simplePos="0" relativeHeight="252192768" behindDoc="0" locked="0" layoutInCell="1" allowOverlap="1" wp14:anchorId="47718392" wp14:editId="530123DC">
            <wp:simplePos x="0" y="0"/>
            <wp:positionH relativeFrom="column">
              <wp:posOffset>111125</wp:posOffset>
            </wp:positionH>
            <wp:positionV relativeFrom="paragraph">
              <wp:posOffset>1168400</wp:posOffset>
            </wp:positionV>
            <wp:extent cx="279400" cy="268073"/>
            <wp:effectExtent l="0" t="0" r="0" b="0"/>
            <wp:wrapNone/>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9165BE" w:rsidRPr="009165BE">
        <w:rPr>
          <w:rFonts w:cs="Arial"/>
          <w:kern w:val="1"/>
          <w:szCs w:val="21"/>
          <w:lang w:val="ru-RU" w:eastAsia="ar-SA"/>
        </w:rPr>
        <w:t>Для поддержания высокой эффективности работы</w:t>
      </w:r>
      <w:r w:rsidR="006F0C81">
        <w:rPr>
          <w:rFonts w:cs="Arial"/>
          <w:kern w:val="1"/>
          <w:szCs w:val="21"/>
          <w:lang w:val="bg-BG" w:eastAsia="ar-SA"/>
        </w:rPr>
        <w:t xml:space="preserve"> устройства</w:t>
      </w:r>
      <w:r w:rsidR="009165BE" w:rsidRPr="009165BE">
        <w:rPr>
          <w:rFonts w:cs="Arial"/>
          <w:kern w:val="1"/>
          <w:szCs w:val="21"/>
          <w:lang w:val="ru-RU" w:eastAsia="ar-SA"/>
        </w:rPr>
        <w:t>, необходимо регулярно проверять техническое состояние и выполнять необходимые регулировки. Техническое обслуживание устройства также является залогом увеличения срока его службы. Периодичность технического обслуживания и виды выполняемых работ приведены в таблице.</w:t>
      </w:r>
      <w:r>
        <w:rPr>
          <w:rFonts w:cs="Arial"/>
          <w:kern w:val="1"/>
          <w:szCs w:val="21"/>
          <w:lang w:val="ru-RU" w:eastAsia="ar-SA"/>
        </w:rPr>
        <w:t xml:space="preserve"> </w:t>
      </w:r>
    </w:p>
    <w:p w14:paraId="3BA37236" w14:textId="3595D955" w:rsidR="00DF4809" w:rsidRDefault="00C101F8" w:rsidP="00992F68">
      <w:pPr>
        <w:pStyle w:val="4"/>
        <w:spacing w:before="112"/>
        <w:ind w:firstLine="720"/>
        <w:rPr>
          <w:rFonts w:cs="Arial"/>
          <w:b w:val="0"/>
          <w:kern w:val="1"/>
          <w:sz w:val="22"/>
          <w:szCs w:val="21"/>
          <w:lang w:val="ru-RU" w:eastAsia="ar-SA"/>
        </w:rPr>
      </w:pPr>
      <w:r w:rsidRPr="00C101F8">
        <w:rPr>
          <w:rFonts w:cs="Arial"/>
          <w:noProof/>
          <w:color w:val="000000"/>
          <w:sz w:val="22"/>
          <w:szCs w:val="21"/>
          <w:lang w:val="ru-RU"/>
        </w:rPr>
        <w:t>ПРИМЕЧАНИЯ!</w:t>
      </w:r>
      <w:r>
        <w:rPr>
          <w:rFonts w:cs="Arial"/>
          <w:noProof/>
          <w:color w:val="000000"/>
          <w:sz w:val="22"/>
          <w:szCs w:val="21"/>
          <w:lang w:val="ru-RU"/>
        </w:rPr>
        <w:t xml:space="preserve"> </w:t>
      </w:r>
      <w:r w:rsidR="00613346" w:rsidRPr="00C101F8">
        <w:rPr>
          <w:rFonts w:cs="Arial"/>
          <w:b w:val="0"/>
          <w:kern w:val="1"/>
          <w:sz w:val="22"/>
          <w:szCs w:val="21"/>
          <w:lang w:val="ru-RU" w:eastAsia="ar-SA"/>
        </w:rPr>
        <w:t xml:space="preserve">При эксплуатации </w:t>
      </w:r>
      <w:r w:rsidR="006F0C81" w:rsidRPr="00C101F8">
        <w:rPr>
          <w:rFonts w:cs="Arial"/>
          <w:b w:val="0"/>
          <w:kern w:val="1"/>
          <w:sz w:val="22"/>
          <w:szCs w:val="21"/>
          <w:lang w:val="ru-RU" w:eastAsia="ar-SA"/>
        </w:rPr>
        <w:t>устройства</w:t>
      </w:r>
      <w:r w:rsidR="00613346" w:rsidRPr="00C101F8">
        <w:rPr>
          <w:rFonts w:cs="Arial"/>
          <w:b w:val="0"/>
          <w:kern w:val="1"/>
          <w:sz w:val="22"/>
          <w:szCs w:val="21"/>
          <w:lang w:val="ru-RU" w:eastAsia="ar-SA"/>
        </w:rPr>
        <w:t xml:space="preserve"> в пыльной местности техническое обслуживание отдельных компонентов изделия может требоваться чаще</w:t>
      </w:r>
      <w:r w:rsidR="009B2FBA" w:rsidRPr="00C101F8">
        <w:rPr>
          <w:rFonts w:cs="Arial"/>
          <w:b w:val="0"/>
          <w:kern w:val="1"/>
          <w:sz w:val="22"/>
          <w:szCs w:val="21"/>
          <w:lang w:val="ru-RU" w:eastAsia="ar-SA"/>
        </w:rPr>
        <w:t>. Все техническое обслуживание, за исключением тех работ, которые перечислены в руководстве по эксплуатации, должно выполняться квалифицированными сотрудниками сервисного центра</w:t>
      </w:r>
      <w:r w:rsidR="00541437" w:rsidRPr="00C101F8">
        <w:rPr>
          <w:rFonts w:cs="Arial"/>
          <w:b w:val="0"/>
          <w:kern w:val="1"/>
          <w:sz w:val="22"/>
          <w:szCs w:val="21"/>
          <w:lang w:val="ru-RU" w:eastAsia="ar-SA"/>
        </w:rPr>
        <w:t>.</w:t>
      </w:r>
      <w:bookmarkStart w:id="19" w:name="_Toc534355729"/>
      <w:bookmarkStart w:id="20" w:name="_Toc256000011"/>
      <w:bookmarkStart w:id="21" w:name="_Toc103589445"/>
      <w:bookmarkEnd w:id="16"/>
      <w:bookmarkEnd w:id="17"/>
      <w:bookmarkEnd w:id="18"/>
    </w:p>
    <w:p w14:paraId="50BF717D" w14:textId="77777777" w:rsidR="00992F68" w:rsidRPr="00992F68" w:rsidRDefault="00992F68" w:rsidP="00992F68">
      <w:pPr>
        <w:rPr>
          <w:lang w:val="ru-RU" w:eastAsia="ar-SA"/>
        </w:rPr>
      </w:pPr>
    </w:p>
    <w:p w14:paraId="6EF2EE36" w14:textId="77777777" w:rsidR="00992F68" w:rsidRPr="00551512" w:rsidRDefault="00992F68" w:rsidP="00992F68">
      <w:pPr>
        <w:pStyle w:val="1"/>
        <w:numPr>
          <w:ilvl w:val="0"/>
          <w:numId w:val="30"/>
        </w:numPr>
        <w:rPr>
          <w:lang w:val="ru-RU"/>
        </w:rPr>
      </w:pPr>
      <w:r w:rsidRPr="00073640">
        <w:rPr>
          <w:lang w:val="ru-RU"/>
        </w:rPr>
        <w:t xml:space="preserve">Сервисное </w:t>
      </w:r>
      <w:r>
        <w:rPr>
          <w:lang w:val="ru-RU"/>
        </w:rPr>
        <w:t>обслуживание</w:t>
      </w:r>
    </w:p>
    <w:p w14:paraId="78A98C9E" w14:textId="77777777" w:rsidR="00992F68" w:rsidRPr="009249A6" w:rsidRDefault="00992F68" w:rsidP="00992F68">
      <w:pPr>
        <w:ind w:firstLine="720"/>
        <w:rPr>
          <w:lang w:val="ru-RU"/>
        </w:rPr>
      </w:pPr>
      <w:r w:rsidRPr="009249A6">
        <w:rPr>
          <w:lang w:val="ru-RU"/>
        </w:rPr>
        <w:t xml:space="preserve">Конструкция </w:t>
      </w:r>
      <w:r w:rsidRPr="00EE7F52">
        <w:rPr>
          <w:lang w:val="ru-RU"/>
        </w:rPr>
        <w:t>Мойка</w:t>
      </w:r>
      <w:r>
        <w:rPr>
          <w:lang w:val="ru-RU"/>
        </w:rPr>
        <w:t xml:space="preserve"> </w:t>
      </w:r>
      <w:r w:rsidRPr="00EE7F52">
        <w:rPr>
          <w:lang w:val="ru-RU"/>
        </w:rPr>
        <w:t>высокого давления</w:t>
      </w:r>
      <w:r>
        <w:rPr>
          <w:lang w:val="ru-RU"/>
        </w:rPr>
        <w:t xml:space="preserve"> </w:t>
      </w:r>
      <w:r w:rsidRPr="00F43B1D">
        <w:rPr>
          <w:lang w:val="ru-RU"/>
        </w:rPr>
        <w:t xml:space="preserve">HAITEC </w:t>
      </w:r>
      <w:r w:rsidRPr="009249A6">
        <w:rPr>
          <w:lang w:val="ru-RU"/>
        </w:rPr>
        <w:t xml:space="preserve">разработана с учетом продолжительного и безотказного срока службы. Регулярное выполнение технического обслуживания является залогом того, что изделие будет служить долго. Если вы не уверены в своих силах, не располагаете нужными инструментами и оригинальными запасными частями, заказывайте техническое обслуживание в авторизованных сервисных центрах. Для получения подробной информации о сервисных центрах обратитесь к дилеру, у которого вы приобрели продукцию </w:t>
      </w:r>
      <w:r w:rsidRPr="00EE7F52">
        <w:rPr>
          <w:lang w:val="ru-RU"/>
        </w:rPr>
        <w:t>HAITEC</w:t>
      </w:r>
      <w:r w:rsidRPr="009249A6">
        <w:rPr>
          <w:lang w:val="ru-RU"/>
        </w:rPr>
        <w:t>.</w:t>
      </w:r>
    </w:p>
    <w:p w14:paraId="1B84851C" w14:textId="77777777" w:rsidR="00992F68" w:rsidRDefault="00992F68" w:rsidP="00992F68">
      <w:pPr>
        <w:ind w:firstLine="720"/>
      </w:pPr>
      <w:r>
        <w:rPr>
          <w:lang w:val="ru-RU"/>
        </w:rPr>
        <w:t>Оригинальные запчасти предоставляются сервисными мастерскими и дилерами. Мы рекомендуем Вам доставить устройство в авторизованный сервисный центр для ежегодного техобслуживания и осмотра защитных устройств.</w:t>
      </w:r>
    </w:p>
    <w:p w14:paraId="47C62449" w14:textId="5B71998E" w:rsidR="00992F68" w:rsidRPr="00992F68" w:rsidRDefault="00992F68" w:rsidP="00992F68">
      <w:pPr>
        <w:ind w:firstLine="720"/>
        <w:rPr>
          <w:lang w:val="ru-RU"/>
        </w:rPr>
      </w:pPr>
      <w:r>
        <w:rPr>
          <w:lang w:val="ru-RU"/>
        </w:rPr>
        <w:t>Для получения дополнительной информации о сервисном обслуживании и запасных частях, пожалуйста, свяжитесь с дилером, у которого Вы приобрели устройство.</w:t>
      </w:r>
    </w:p>
    <w:p w14:paraId="1CDBB9D2" w14:textId="4254287D" w:rsidR="00B95DC0" w:rsidRPr="00B95DC0" w:rsidRDefault="00B95DC0" w:rsidP="00842C46">
      <w:pPr>
        <w:pStyle w:val="1"/>
        <w:numPr>
          <w:ilvl w:val="0"/>
          <w:numId w:val="30"/>
        </w:numPr>
        <w:rPr>
          <w:w w:val="106"/>
        </w:rPr>
      </w:pPr>
      <w:r>
        <w:rPr>
          <w:w w:val="106"/>
          <w:lang w:val="ru-RU"/>
        </w:rPr>
        <w:lastRenderedPageBreak/>
        <w:t>Поиск и устранение неисправностей</w:t>
      </w:r>
      <w:bookmarkStart w:id="22" w:name="OLE_LINK2"/>
      <w:bookmarkEnd w:id="19"/>
      <w:bookmarkEnd w:id="20"/>
      <w:bookmarkEnd w:id="21"/>
    </w:p>
    <w:tbl>
      <w:tblPr>
        <w:tblW w:w="8515" w:type="dxa"/>
        <w:tblInd w:w="-15" w:type="dxa"/>
        <w:tblLayout w:type="fixed"/>
        <w:tblLook w:val="0000" w:firstRow="0" w:lastRow="0" w:firstColumn="0" w:lastColumn="0" w:noHBand="0" w:noVBand="0"/>
      </w:tblPr>
      <w:tblGrid>
        <w:gridCol w:w="1711"/>
        <w:gridCol w:w="2977"/>
        <w:gridCol w:w="3827"/>
      </w:tblGrid>
      <w:tr w:rsidR="00B95DC0" w:rsidRPr="00B07624" w14:paraId="17A6742B" w14:textId="77777777" w:rsidTr="00B95DC0">
        <w:tc>
          <w:tcPr>
            <w:tcW w:w="1711" w:type="dxa"/>
            <w:tcBorders>
              <w:top w:val="single" w:sz="4" w:space="0" w:color="000000"/>
              <w:left w:val="single" w:sz="4" w:space="0" w:color="000000"/>
              <w:bottom w:val="single" w:sz="4" w:space="0" w:color="000000"/>
            </w:tcBorders>
            <w:shd w:val="clear" w:color="auto" w:fill="auto"/>
            <w:vAlign w:val="center"/>
          </w:tcPr>
          <w:bookmarkEnd w:id="22"/>
          <w:p w14:paraId="34747A2B" w14:textId="13C82325" w:rsidR="00FB5E9B" w:rsidRPr="00FB5E9B" w:rsidRDefault="00B95DC0" w:rsidP="00FB5E9B">
            <w:pPr>
              <w:suppressAutoHyphens/>
              <w:spacing w:before="108"/>
              <w:jc w:val="center"/>
              <w:rPr>
                <w:rFonts w:cs="Arial"/>
                <w:b/>
                <w:bCs/>
                <w:color w:val="000000"/>
                <w:w w:val="106"/>
                <w:kern w:val="1"/>
                <w:sz w:val="20"/>
                <w:szCs w:val="20"/>
                <w:lang w:val="ru-RU" w:eastAsia="ar-SA"/>
              </w:rPr>
            </w:pPr>
            <w:r w:rsidRPr="00B95DC0">
              <w:rPr>
                <w:rFonts w:cs="Arial"/>
                <w:b/>
                <w:bCs/>
                <w:color w:val="000000"/>
                <w:w w:val="106"/>
                <w:kern w:val="1"/>
                <w:sz w:val="20"/>
                <w:szCs w:val="20"/>
                <w:lang w:val="ru-RU" w:eastAsia="ar-SA"/>
              </w:rPr>
              <w:t>Проблема</w:t>
            </w:r>
          </w:p>
        </w:tc>
        <w:tc>
          <w:tcPr>
            <w:tcW w:w="2977" w:type="dxa"/>
            <w:tcBorders>
              <w:top w:val="single" w:sz="4" w:space="0" w:color="000000"/>
              <w:left w:val="single" w:sz="4" w:space="0" w:color="000000"/>
              <w:bottom w:val="single" w:sz="4" w:space="0" w:color="000000"/>
            </w:tcBorders>
            <w:shd w:val="clear" w:color="auto" w:fill="auto"/>
            <w:vAlign w:val="center"/>
          </w:tcPr>
          <w:p w14:paraId="737F8508" w14:textId="77777777" w:rsidR="00B95DC0" w:rsidRPr="00FB5E9B" w:rsidRDefault="00B95DC0" w:rsidP="00FB5E9B">
            <w:pPr>
              <w:suppressAutoHyphens/>
              <w:spacing w:before="108"/>
              <w:jc w:val="center"/>
              <w:rPr>
                <w:rFonts w:cs="Arial"/>
                <w:b/>
                <w:bCs/>
                <w:color w:val="000000"/>
                <w:w w:val="106"/>
                <w:kern w:val="1"/>
                <w:sz w:val="20"/>
                <w:szCs w:val="20"/>
                <w:lang w:val="ru-RU" w:eastAsia="ar-SA"/>
              </w:rPr>
            </w:pPr>
            <w:r w:rsidRPr="00B95DC0">
              <w:rPr>
                <w:rFonts w:cs="Arial"/>
                <w:b/>
                <w:bCs/>
                <w:color w:val="000000"/>
                <w:w w:val="106"/>
                <w:kern w:val="1"/>
                <w:sz w:val="20"/>
                <w:szCs w:val="20"/>
                <w:lang w:val="ru-RU" w:eastAsia="ar-SA"/>
              </w:rPr>
              <w:t>Возможные причины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73B2" w14:textId="77777777" w:rsidR="00B95DC0" w:rsidRPr="00B95DC0" w:rsidRDefault="00B95DC0" w:rsidP="00B95DC0">
            <w:pPr>
              <w:suppressAutoHyphens/>
              <w:spacing w:before="108"/>
              <w:jc w:val="center"/>
              <w:rPr>
                <w:b/>
                <w:bCs/>
                <w:kern w:val="1"/>
                <w:sz w:val="20"/>
                <w:szCs w:val="20"/>
                <w:lang w:eastAsia="ar-SA"/>
              </w:rPr>
            </w:pPr>
            <w:r w:rsidRPr="00B95DC0">
              <w:rPr>
                <w:rFonts w:cs="Arial"/>
                <w:b/>
                <w:bCs/>
                <w:color w:val="000000"/>
                <w:w w:val="106"/>
                <w:kern w:val="1"/>
                <w:sz w:val="20"/>
                <w:szCs w:val="20"/>
                <w:lang w:val="ru-RU" w:eastAsia="ar-SA"/>
              </w:rPr>
              <w:t>Корректирующие действия</w:t>
            </w:r>
          </w:p>
        </w:tc>
      </w:tr>
      <w:tr w:rsidR="00B95DC0" w:rsidRPr="00F83DEA" w14:paraId="3EB1D51C" w14:textId="77777777" w:rsidTr="00B564C9">
        <w:tc>
          <w:tcPr>
            <w:tcW w:w="1711" w:type="dxa"/>
            <w:vMerge w:val="restart"/>
            <w:tcBorders>
              <w:top w:val="single" w:sz="4" w:space="0" w:color="000000"/>
              <w:left w:val="single" w:sz="4" w:space="0" w:color="000000"/>
              <w:bottom w:val="single" w:sz="4" w:space="0" w:color="000000"/>
            </w:tcBorders>
            <w:shd w:val="clear" w:color="auto" w:fill="auto"/>
            <w:vAlign w:val="center"/>
          </w:tcPr>
          <w:p w14:paraId="4CCEF39D" w14:textId="233F588F" w:rsidR="00B95DC0" w:rsidRPr="00FB5E9B" w:rsidRDefault="00FB5E9B" w:rsidP="00B564C9">
            <w:pPr>
              <w:suppressAutoHyphens/>
              <w:jc w:val="center"/>
              <w:rPr>
                <w:rFonts w:cs="Arial"/>
                <w:b/>
                <w:bCs/>
                <w:color w:val="000000"/>
                <w:w w:val="106"/>
                <w:kern w:val="1"/>
                <w:sz w:val="20"/>
                <w:szCs w:val="20"/>
                <w:lang w:val="ru-RU" w:eastAsia="ar-SA"/>
              </w:rPr>
            </w:pPr>
            <w:r w:rsidRPr="00FB5E9B">
              <w:rPr>
                <w:rFonts w:cs="Arial"/>
                <w:b/>
                <w:bCs/>
                <w:color w:val="000000"/>
                <w:w w:val="106"/>
                <w:kern w:val="1"/>
                <w:sz w:val="20"/>
                <w:szCs w:val="20"/>
                <w:lang w:val="ru-RU" w:eastAsia="ar-SA"/>
              </w:rPr>
              <w:t>Аппарат включен, но не работает</w:t>
            </w:r>
          </w:p>
          <w:p w14:paraId="3A6499A3" w14:textId="77777777" w:rsidR="00B95DC0" w:rsidRPr="00FB5E9B" w:rsidRDefault="00B95DC0" w:rsidP="00B564C9">
            <w:pPr>
              <w:suppressAutoHyphens/>
              <w:jc w:val="center"/>
              <w:rPr>
                <w:rFonts w:cs="Arial"/>
                <w:b/>
                <w:bCs/>
                <w:color w:val="000000"/>
                <w:w w:val="106"/>
                <w:kern w:val="1"/>
                <w:sz w:val="20"/>
                <w:szCs w:val="20"/>
                <w:lang w:val="ru-RU" w:eastAsia="ar-SA"/>
              </w:rPr>
            </w:pPr>
          </w:p>
          <w:p w14:paraId="566F8AB9" w14:textId="53FA6F7E" w:rsidR="00B95DC0" w:rsidRPr="00FB5E9B" w:rsidRDefault="00B95DC0" w:rsidP="00B564C9">
            <w:pPr>
              <w:tabs>
                <w:tab w:val="left" w:pos="2425"/>
              </w:tabs>
              <w:suppressAutoHyphens/>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6FA7253C" w14:textId="77777777" w:rsidR="00D14C04"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Штекер плохо подключен или</w:t>
            </w:r>
          </w:p>
          <w:p w14:paraId="1029B68C" w14:textId="75293E4C" w:rsidR="00B95DC0"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неисправна розетка</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D2412" w14:textId="77777777" w:rsidR="00D14C04"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Проверить разъем, розетку</w:t>
            </w:r>
          </w:p>
          <w:p w14:paraId="2B4CDC72" w14:textId="0B2150E4" w:rsidR="00B95DC0" w:rsidRPr="00B564C9" w:rsidRDefault="00B95DC0" w:rsidP="00D14C04">
            <w:pPr>
              <w:pStyle w:val="TableParagraph"/>
              <w:jc w:val="center"/>
              <w:rPr>
                <w:rFonts w:ascii="Verdana" w:hAnsi="Verdana"/>
                <w:color w:val="231F20"/>
                <w:sz w:val="20"/>
                <w:szCs w:val="20"/>
                <w:lang w:val="ru-RU"/>
              </w:rPr>
            </w:pPr>
          </w:p>
        </w:tc>
      </w:tr>
      <w:tr w:rsidR="00B95DC0" w:rsidRPr="006A518D" w14:paraId="5FDA7981" w14:textId="77777777" w:rsidTr="00B564C9">
        <w:tc>
          <w:tcPr>
            <w:tcW w:w="1711" w:type="dxa"/>
            <w:vMerge/>
            <w:tcBorders>
              <w:top w:val="single" w:sz="4" w:space="0" w:color="000000"/>
              <w:left w:val="single" w:sz="4" w:space="0" w:color="000000"/>
              <w:bottom w:val="single" w:sz="4" w:space="0" w:color="000000"/>
            </w:tcBorders>
            <w:shd w:val="clear" w:color="auto" w:fill="auto"/>
            <w:vAlign w:val="center"/>
          </w:tcPr>
          <w:p w14:paraId="474968E4" w14:textId="77777777" w:rsidR="00B95DC0" w:rsidRPr="00FB5E9B" w:rsidRDefault="00B95DC0" w:rsidP="00B564C9">
            <w:pPr>
              <w:suppressAutoHyphens/>
              <w:snapToGrid w:val="0"/>
              <w:spacing w:before="108"/>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6649C4DF" w14:textId="4A47DCA0" w:rsidR="00B95DC0"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Напряжение тока недостаточно, более низкое, чем минимальное требование</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C598" w14:textId="77777777" w:rsidR="00D14C04"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Проверьте, что основное напряжение достаточно.</w:t>
            </w:r>
          </w:p>
          <w:p w14:paraId="37129B3E" w14:textId="1828E04C" w:rsidR="00B95DC0" w:rsidRPr="00B564C9" w:rsidRDefault="00B95DC0" w:rsidP="00D14C04">
            <w:pPr>
              <w:pStyle w:val="TableParagraph"/>
              <w:jc w:val="center"/>
              <w:rPr>
                <w:rFonts w:ascii="Verdana" w:hAnsi="Verdana"/>
                <w:color w:val="231F20"/>
                <w:sz w:val="20"/>
                <w:szCs w:val="20"/>
                <w:lang w:val="ru-RU"/>
              </w:rPr>
            </w:pPr>
          </w:p>
        </w:tc>
      </w:tr>
      <w:tr w:rsidR="00B95DC0" w:rsidRPr="00B07624" w14:paraId="37BBE4E2" w14:textId="77777777" w:rsidTr="00840AB2">
        <w:trPr>
          <w:trHeight w:val="571"/>
        </w:trPr>
        <w:tc>
          <w:tcPr>
            <w:tcW w:w="1711" w:type="dxa"/>
            <w:vMerge/>
            <w:tcBorders>
              <w:top w:val="single" w:sz="4" w:space="0" w:color="000000"/>
              <w:left w:val="single" w:sz="4" w:space="0" w:color="000000"/>
              <w:bottom w:val="single" w:sz="4" w:space="0" w:color="000000"/>
            </w:tcBorders>
            <w:shd w:val="clear" w:color="auto" w:fill="auto"/>
            <w:vAlign w:val="center"/>
          </w:tcPr>
          <w:p w14:paraId="5B743DDA" w14:textId="77777777" w:rsidR="00B95DC0" w:rsidRPr="00FB5E9B" w:rsidRDefault="00B95DC0" w:rsidP="00B564C9">
            <w:pPr>
              <w:suppressAutoHyphens/>
              <w:snapToGrid w:val="0"/>
              <w:spacing w:before="108"/>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1575B4EE" w14:textId="71B3C44C" w:rsidR="00B95DC0" w:rsidRPr="00D14C04"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Двигатель заклинен</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AD50B" w14:textId="694A3B79" w:rsidR="00B95DC0" w:rsidRPr="00B564C9" w:rsidRDefault="00D14C04"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Фильтр воды засорен.</w:t>
            </w:r>
          </w:p>
        </w:tc>
      </w:tr>
      <w:tr w:rsidR="00840AB2" w:rsidRPr="00B07624" w14:paraId="33DA657C" w14:textId="77777777" w:rsidTr="00840AB2">
        <w:trPr>
          <w:trHeight w:val="794"/>
        </w:trPr>
        <w:tc>
          <w:tcPr>
            <w:tcW w:w="1711" w:type="dxa"/>
            <w:vMerge/>
            <w:tcBorders>
              <w:top w:val="single" w:sz="4" w:space="0" w:color="000000"/>
              <w:left w:val="single" w:sz="4" w:space="0" w:color="000000"/>
              <w:bottom w:val="single" w:sz="4" w:space="0" w:color="000000"/>
            </w:tcBorders>
            <w:shd w:val="clear" w:color="auto" w:fill="auto"/>
            <w:vAlign w:val="center"/>
          </w:tcPr>
          <w:p w14:paraId="3E487C6E" w14:textId="77777777" w:rsidR="00840AB2" w:rsidRPr="00FB5E9B" w:rsidRDefault="00840AB2" w:rsidP="00B564C9">
            <w:pPr>
              <w:suppressAutoHyphens/>
              <w:snapToGrid w:val="0"/>
              <w:spacing w:before="108"/>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tcBorders>
            <w:shd w:val="clear" w:color="auto" w:fill="auto"/>
            <w:vAlign w:val="center"/>
          </w:tcPr>
          <w:p w14:paraId="7DDA68FD" w14:textId="634451F2" w:rsidR="00840AB2" w:rsidRPr="00D14C04" w:rsidRDefault="00840AB2" w:rsidP="00D14C04">
            <w:pPr>
              <w:pStyle w:val="TableParagraph"/>
              <w:ind w:left="0"/>
              <w:jc w:val="center"/>
              <w:rPr>
                <w:rFonts w:ascii="Verdana" w:hAnsi="Verdana"/>
                <w:color w:val="231F20"/>
                <w:sz w:val="20"/>
                <w:szCs w:val="20"/>
                <w:lang w:val="ru-RU"/>
              </w:rPr>
            </w:pPr>
            <w:r w:rsidRPr="00D14C04">
              <w:rPr>
                <w:rFonts w:ascii="Verdana" w:hAnsi="Verdana"/>
                <w:color w:val="231F20"/>
                <w:sz w:val="20"/>
                <w:szCs w:val="20"/>
                <w:lang w:val="ru-RU"/>
              </w:rPr>
              <w:t>Сработал выключатель тепловой защиты.</w:t>
            </w:r>
          </w:p>
        </w:tc>
        <w:tc>
          <w:tcPr>
            <w:tcW w:w="3827" w:type="dxa"/>
            <w:tcBorders>
              <w:top w:val="single" w:sz="4" w:space="0" w:color="000000"/>
              <w:left w:val="single" w:sz="4" w:space="0" w:color="000000"/>
              <w:right w:val="single" w:sz="4" w:space="0" w:color="000000"/>
            </w:tcBorders>
            <w:shd w:val="clear" w:color="auto" w:fill="auto"/>
            <w:vAlign w:val="center"/>
          </w:tcPr>
          <w:p w14:paraId="3EFABABB" w14:textId="5519D029" w:rsidR="00840AB2" w:rsidRPr="00B564C9" w:rsidRDefault="00840AB2"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Выключите устройство и дайте двигателю</w:t>
            </w:r>
            <w:r>
              <w:rPr>
                <w:rFonts w:ascii="Verdana" w:hAnsi="Verdana"/>
                <w:color w:val="231F20"/>
                <w:sz w:val="20"/>
                <w:szCs w:val="20"/>
                <w:lang w:val="ru-RU"/>
              </w:rPr>
              <w:t xml:space="preserve"> </w:t>
            </w:r>
            <w:r w:rsidRPr="00D14C04">
              <w:rPr>
                <w:rFonts w:ascii="Verdana" w:hAnsi="Verdana"/>
                <w:color w:val="231F20"/>
                <w:sz w:val="20"/>
                <w:szCs w:val="20"/>
                <w:lang w:val="ru-RU"/>
              </w:rPr>
              <w:t>остыть в течение нескольких минут</w:t>
            </w:r>
          </w:p>
        </w:tc>
      </w:tr>
      <w:tr w:rsidR="00D14C04" w:rsidRPr="00F83DEA" w14:paraId="4A0A924F" w14:textId="77777777" w:rsidTr="00840AB2">
        <w:trPr>
          <w:trHeight w:val="542"/>
        </w:trPr>
        <w:tc>
          <w:tcPr>
            <w:tcW w:w="1711" w:type="dxa"/>
            <w:vMerge w:val="restart"/>
            <w:tcBorders>
              <w:top w:val="single" w:sz="4" w:space="0" w:color="auto"/>
              <w:left w:val="single" w:sz="4" w:space="0" w:color="000000"/>
              <w:bottom w:val="single" w:sz="4" w:space="0" w:color="000000"/>
            </w:tcBorders>
            <w:shd w:val="clear" w:color="auto" w:fill="auto"/>
          </w:tcPr>
          <w:p w14:paraId="56DF6BDF" w14:textId="77777777" w:rsidR="00D14C04" w:rsidRPr="00D14C04" w:rsidRDefault="00D14C04" w:rsidP="00D14C04">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Давление не стабильно</w:t>
            </w:r>
          </w:p>
          <w:p w14:paraId="0335D4BB" w14:textId="2E09324F" w:rsidR="00D14C04" w:rsidRPr="00D14C04" w:rsidRDefault="00D14C04" w:rsidP="00D14C04">
            <w:pPr>
              <w:suppressAutoHyphens/>
              <w:jc w:val="center"/>
              <w:rPr>
                <w:rFonts w:cs="Arial"/>
                <w:b/>
                <w:bCs/>
                <w:color w:val="000000"/>
                <w:w w:val="106"/>
                <w:kern w:val="1"/>
                <w:sz w:val="20"/>
                <w:szCs w:val="20"/>
                <w:lang w:val="ru-RU" w:eastAsia="ar-SA"/>
              </w:rPr>
            </w:pPr>
          </w:p>
        </w:tc>
        <w:tc>
          <w:tcPr>
            <w:tcW w:w="2977" w:type="dxa"/>
            <w:tcBorders>
              <w:top w:val="single" w:sz="4" w:space="0" w:color="auto"/>
              <w:left w:val="single" w:sz="4" w:space="0" w:color="000000"/>
              <w:bottom w:val="single" w:sz="4" w:space="0" w:color="000000"/>
            </w:tcBorders>
            <w:shd w:val="clear" w:color="auto" w:fill="auto"/>
            <w:vAlign w:val="center"/>
          </w:tcPr>
          <w:p w14:paraId="432ECB1F" w14:textId="5CD84778" w:rsidR="00D14C04" w:rsidRPr="00B564C9"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Насос всасывает воздух.</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3F26" w14:textId="703AB470" w:rsidR="00D14C04" w:rsidRPr="00B564C9"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Проверьте шланги и соединения</w:t>
            </w:r>
          </w:p>
        </w:tc>
      </w:tr>
      <w:tr w:rsidR="00D14C04" w:rsidRPr="00B07624" w14:paraId="3AD9CA53" w14:textId="77777777" w:rsidTr="008B11E2">
        <w:tc>
          <w:tcPr>
            <w:tcW w:w="1711" w:type="dxa"/>
            <w:vMerge/>
            <w:tcBorders>
              <w:top w:val="single" w:sz="4" w:space="0" w:color="000000"/>
              <w:left w:val="single" w:sz="4" w:space="0" w:color="000000"/>
              <w:bottom w:val="single" w:sz="4" w:space="0" w:color="000000"/>
            </w:tcBorders>
            <w:shd w:val="clear" w:color="auto" w:fill="auto"/>
          </w:tcPr>
          <w:p w14:paraId="129BC422" w14:textId="77777777" w:rsidR="00D14C04" w:rsidRPr="00D14C04" w:rsidRDefault="00D14C04" w:rsidP="00D14C04">
            <w:pPr>
              <w:suppressAutoHyphens/>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7CC0013F" w14:textId="3A6E28E3"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Клапаны грязные, изношены или зависли</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D73A" w14:textId="165EB922"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Очистите и замените, или обратитесь к дилеру.</w:t>
            </w:r>
          </w:p>
        </w:tc>
      </w:tr>
      <w:tr w:rsidR="00D14C04" w:rsidRPr="00F83DEA" w14:paraId="600AAE74" w14:textId="77777777" w:rsidTr="008B11E2">
        <w:tc>
          <w:tcPr>
            <w:tcW w:w="1711" w:type="dxa"/>
            <w:vMerge/>
            <w:tcBorders>
              <w:top w:val="single" w:sz="4" w:space="0" w:color="000000"/>
              <w:left w:val="single" w:sz="4" w:space="0" w:color="000000"/>
              <w:bottom w:val="single" w:sz="4" w:space="0" w:color="auto"/>
            </w:tcBorders>
            <w:shd w:val="clear" w:color="auto" w:fill="auto"/>
          </w:tcPr>
          <w:p w14:paraId="5033AE8A" w14:textId="77777777" w:rsidR="00D14C04" w:rsidRPr="00D14C04" w:rsidRDefault="00D14C04" w:rsidP="00D14C04">
            <w:pPr>
              <w:suppressAutoHyphens/>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auto"/>
            </w:tcBorders>
            <w:shd w:val="clear" w:color="auto" w:fill="auto"/>
            <w:vAlign w:val="center"/>
          </w:tcPr>
          <w:p w14:paraId="69BBBC8C" w14:textId="4E38BF93"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Уплотнения насоса изношены.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2D96" w14:textId="7BC18F18"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Очистите и замените, или обратитесь к дилеру.</w:t>
            </w:r>
          </w:p>
        </w:tc>
      </w:tr>
      <w:tr w:rsidR="00D14C04" w:rsidRPr="00B07624" w14:paraId="7CF44927" w14:textId="77777777" w:rsidTr="008B11E2">
        <w:tc>
          <w:tcPr>
            <w:tcW w:w="1711" w:type="dxa"/>
            <w:tcBorders>
              <w:top w:val="single" w:sz="4" w:space="0" w:color="auto"/>
              <w:left w:val="single" w:sz="4" w:space="0" w:color="000000"/>
              <w:bottom w:val="single" w:sz="4" w:space="0" w:color="000000"/>
            </w:tcBorders>
            <w:shd w:val="clear" w:color="auto" w:fill="auto"/>
          </w:tcPr>
          <w:p w14:paraId="05FF1145" w14:textId="0FE3EA0B" w:rsidR="00D14C04" w:rsidRPr="00D14C04" w:rsidRDefault="00840AB2" w:rsidP="00D14C04">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Утечка воды</w:t>
            </w:r>
          </w:p>
        </w:tc>
        <w:tc>
          <w:tcPr>
            <w:tcW w:w="2977" w:type="dxa"/>
            <w:tcBorders>
              <w:top w:val="single" w:sz="4" w:space="0" w:color="auto"/>
              <w:left w:val="single" w:sz="4" w:space="0" w:color="000000"/>
              <w:bottom w:val="single" w:sz="4" w:space="0" w:color="000000"/>
            </w:tcBorders>
            <w:shd w:val="clear" w:color="auto" w:fill="auto"/>
            <w:vAlign w:val="center"/>
          </w:tcPr>
          <w:p w14:paraId="25463D9D" w14:textId="47DD77AD"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Уплотнения изношены.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676B2" w14:textId="1FD3DB7F"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Очистите и замените, или обратитесь к дилеру.</w:t>
            </w:r>
          </w:p>
        </w:tc>
      </w:tr>
      <w:tr w:rsidR="00D14C04" w:rsidRPr="00B07624" w14:paraId="0555A2A2" w14:textId="77777777" w:rsidTr="008B11E2">
        <w:tc>
          <w:tcPr>
            <w:tcW w:w="1711" w:type="dxa"/>
            <w:tcBorders>
              <w:top w:val="single" w:sz="4" w:space="0" w:color="auto"/>
              <w:left w:val="single" w:sz="4" w:space="0" w:color="000000"/>
              <w:bottom w:val="single" w:sz="4" w:space="0" w:color="000000"/>
            </w:tcBorders>
            <w:shd w:val="clear" w:color="auto" w:fill="auto"/>
          </w:tcPr>
          <w:p w14:paraId="29501483" w14:textId="77777777" w:rsidR="00840AB2" w:rsidRPr="00840AB2" w:rsidRDefault="00840AB2" w:rsidP="00840AB2">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Двигатель</w:t>
            </w:r>
          </w:p>
          <w:p w14:paraId="14D3859D" w14:textId="002FA13D" w:rsidR="00D14C04" w:rsidRPr="00D14C04" w:rsidRDefault="00840AB2" w:rsidP="00840AB2">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внезапно останавливается</w:t>
            </w:r>
          </w:p>
        </w:tc>
        <w:tc>
          <w:tcPr>
            <w:tcW w:w="2977" w:type="dxa"/>
            <w:tcBorders>
              <w:top w:val="single" w:sz="4" w:space="0" w:color="auto"/>
              <w:left w:val="single" w:sz="4" w:space="0" w:color="000000"/>
              <w:bottom w:val="single" w:sz="4" w:space="0" w:color="000000"/>
            </w:tcBorders>
            <w:shd w:val="clear" w:color="auto" w:fill="auto"/>
            <w:vAlign w:val="center"/>
          </w:tcPr>
          <w:p w14:paraId="11B999FA" w14:textId="532C07D6" w:rsidR="00D14C04" w:rsidRPr="00B564C9" w:rsidRDefault="00D14C04" w:rsidP="00D14C04">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Выключатель тепловой защиты сработал из-за перегрева.</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70A2"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Проверьте, что основное напряжение достаточно.</w:t>
            </w:r>
          </w:p>
          <w:p w14:paraId="6B85BC6C"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Выключите устройство и дайте двигателю</w:t>
            </w:r>
          </w:p>
          <w:p w14:paraId="1854B94E" w14:textId="049A5AF6" w:rsidR="00D14C04" w:rsidRPr="00B564C9"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остыть в течение нескольких минут</w:t>
            </w:r>
          </w:p>
        </w:tc>
      </w:tr>
      <w:tr w:rsidR="00D14C04" w:rsidRPr="00B07624" w14:paraId="1F8C4307" w14:textId="77777777" w:rsidTr="00840AB2">
        <w:trPr>
          <w:trHeight w:val="529"/>
        </w:trPr>
        <w:tc>
          <w:tcPr>
            <w:tcW w:w="1711" w:type="dxa"/>
            <w:vMerge w:val="restart"/>
            <w:tcBorders>
              <w:top w:val="single" w:sz="4" w:space="0" w:color="000000"/>
              <w:left w:val="single" w:sz="4" w:space="0" w:color="000000"/>
            </w:tcBorders>
            <w:shd w:val="clear" w:color="auto" w:fill="auto"/>
          </w:tcPr>
          <w:p w14:paraId="3362B3F2" w14:textId="77777777" w:rsidR="00840AB2" w:rsidRDefault="00840AB2" w:rsidP="00D14C04">
            <w:pPr>
              <w:suppressAutoHyphens/>
              <w:jc w:val="center"/>
              <w:rPr>
                <w:rFonts w:cs="Arial"/>
                <w:b/>
                <w:bCs/>
                <w:color w:val="000000"/>
                <w:w w:val="106"/>
                <w:kern w:val="1"/>
                <w:sz w:val="20"/>
                <w:szCs w:val="20"/>
                <w:lang w:val="ru-RU" w:eastAsia="ar-SA"/>
              </w:rPr>
            </w:pPr>
          </w:p>
          <w:p w14:paraId="0A340EF2" w14:textId="77777777" w:rsidR="00840AB2" w:rsidRDefault="00840AB2" w:rsidP="00D14C04">
            <w:pPr>
              <w:suppressAutoHyphens/>
              <w:jc w:val="center"/>
              <w:rPr>
                <w:rFonts w:cs="Arial"/>
                <w:b/>
                <w:bCs/>
                <w:color w:val="000000"/>
                <w:w w:val="106"/>
                <w:kern w:val="1"/>
                <w:sz w:val="20"/>
                <w:szCs w:val="20"/>
                <w:lang w:val="ru-RU" w:eastAsia="ar-SA"/>
              </w:rPr>
            </w:pPr>
          </w:p>
          <w:p w14:paraId="219C9FD5" w14:textId="77777777" w:rsidR="00840AB2" w:rsidRDefault="00840AB2" w:rsidP="00D14C04">
            <w:pPr>
              <w:suppressAutoHyphens/>
              <w:jc w:val="center"/>
              <w:rPr>
                <w:rFonts w:cs="Arial"/>
                <w:b/>
                <w:bCs/>
                <w:color w:val="000000"/>
                <w:w w:val="106"/>
                <w:kern w:val="1"/>
                <w:sz w:val="20"/>
                <w:szCs w:val="20"/>
                <w:lang w:val="ru-RU" w:eastAsia="ar-SA"/>
              </w:rPr>
            </w:pPr>
          </w:p>
          <w:p w14:paraId="086C2F62" w14:textId="0A2DFF02" w:rsidR="00D14C04" w:rsidRPr="00D14C04" w:rsidRDefault="00840AB2" w:rsidP="00840AB2">
            <w:pPr>
              <w:suppressAutoHyphens/>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Аппарат не достигает необходимого давления</w:t>
            </w:r>
          </w:p>
        </w:tc>
        <w:tc>
          <w:tcPr>
            <w:tcW w:w="2977" w:type="dxa"/>
            <w:tcBorders>
              <w:top w:val="single" w:sz="4" w:space="0" w:color="000000"/>
              <w:left w:val="single" w:sz="4" w:space="0" w:color="000000"/>
              <w:bottom w:val="single" w:sz="4" w:space="0" w:color="000000"/>
            </w:tcBorders>
            <w:shd w:val="clear" w:color="auto" w:fill="auto"/>
            <w:vAlign w:val="center"/>
          </w:tcPr>
          <w:p w14:paraId="396288F6" w14:textId="17291178"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Фильтр воды засорен.</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D0E5A" w14:textId="1D8FE7E9"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Очистите фильтр воды.</w:t>
            </w:r>
          </w:p>
        </w:tc>
      </w:tr>
      <w:tr w:rsidR="00B564C9" w:rsidRPr="00B07624" w14:paraId="51FFF5D9" w14:textId="77777777" w:rsidTr="008B11E2">
        <w:tc>
          <w:tcPr>
            <w:tcW w:w="1711" w:type="dxa"/>
            <w:vMerge/>
            <w:tcBorders>
              <w:left w:val="single" w:sz="4" w:space="0" w:color="000000"/>
            </w:tcBorders>
            <w:shd w:val="clear" w:color="auto" w:fill="auto"/>
            <w:vAlign w:val="center"/>
          </w:tcPr>
          <w:p w14:paraId="414CC44B" w14:textId="0CFE1C0F" w:rsidR="00B564C9" w:rsidRPr="006A4D2F" w:rsidRDefault="00B564C9" w:rsidP="00B564C9">
            <w:pPr>
              <w:suppressAutoHyphens/>
              <w:spacing w:before="108"/>
              <w:jc w:val="center"/>
              <w:rPr>
                <w:rFonts w:cs="Arial"/>
                <w:b/>
                <w:bCs/>
                <w:color w:val="000000"/>
                <w:w w:val="106"/>
                <w:kern w:val="1"/>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7C3BED0E"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Насос всасывает воздух из соединений или шлангов.</w:t>
            </w:r>
          </w:p>
          <w:p w14:paraId="391347DD" w14:textId="51DF5F42" w:rsidR="00B564C9" w:rsidRPr="00B564C9" w:rsidRDefault="00B564C9" w:rsidP="00840AB2">
            <w:pPr>
              <w:pStyle w:val="TableParagraph"/>
              <w:jc w:val="center"/>
              <w:rPr>
                <w:rFonts w:ascii="Verdana" w:hAnsi="Verdana"/>
                <w:color w:val="231F20"/>
                <w:sz w:val="20"/>
                <w:szCs w:val="20"/>
                <w:lang w:val="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EE46"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Убедитесь, что все соединения герметичны</w:t>
            </w:r>
          </w:p>
          <w:p w14:paraId="33B8C23A" w14:textId="2E1E0CD7" w:rsidR="00B564C9" w:rsidRPr="00B564C9" w:rsidRDefault="00B564C9" w:rsidP="00840AB2">
            <w:pPr>
              <w:pStyle w:val="TableParagraph"/>
              <w:jc w:val="center"/>
              <w:rPr>
                <w:rFonts w:ascii="Verdana" w:hAnsi="Verdana"/>
                <w:color w:val="231F20"/>
                <w:sz w:val="20"/>
                <w:szCs w:val="20"/>
                <w:lang w:val="ru-RU"/>
              </w:rPr>
            </w:pPr>
          </w:p>
        </w:tc>
      </w:tr>
      <w:tr w:rsidR="00B564C9" w:rsidRPr="00B07624" w14:paraId="49A8F6C1" w14:textId="77777777" w:rsidTr="008B11E2">
        <w:tc>
          <w:tcPr>
            <w:tcW w:w="1711" w:type="dxa"/>
            <w:vMerge/>
            <w:tcBorders>
              <w:left w:val="single" w:sz="4" w:space="0" w:color="000000"/>
            </w:tcBorders>
            <w:shd w:val="clear" w:color="auto" w:fill="auto"/>
            <w:vAlign w:val="center"/>
          </w:tcPr>
          <w:p w14:paraId="63876A4F" w14:textId="77777777" w:rsidR="00B564C9" w:rsidRPr="006A4D2F" w:rsidRDefault="00B564C9" w:rsidP="00B564C9">
            <w:pPr>
              <w:suppressAutoHyphens/>
              <w:snapToGrid w:val="0"/>
              <w:spacing w:before="108"/>
              <w:jc w:val="center"/>
              <w:rPr>
                <w:rFonts w:cs="Arial"/>
                <w:b/>
                <w:bCs/>
                <w:color w:val="000000"/>
                <w:w w:val="106"/>
                <w:kern w:val="1"/>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69F77CD7"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Всасывающие/ нагнетающие клапаны засорены или изношены.</w:t>
            </w:r>
          </w:p>
          <w:p w14:paraId="5D0648CA" w14:textId="6612774F" w:rsidR="00B564C9" w:rsidRPr="00B564C9" w:rsidRDefault="00B564C9" w:rsidP="00840AB2">
            <w:pPr>
              <w:pStyle w:val="TableParagraph"/>
              <w:jc w:val="center"/>
              <w:rPr>
                <w:rFonts w:ascii="Verdana" w:hAnsi="Verdana"/>
                <w:color w:val="231F20"/>
                <w:sz w:val="20"/>
                <w:szCs w:val="20"/>
                <w:lang w:val="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E61C0" w14:textId="77777777" w:rsidR="00D14C04" w:rsidRPr="00840AB2" w:rsidRDefault="00D14C04"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Убедитесь, что шланг подачи воды не протекает.</w:t>
            </w:r>
          </w:p>
          <w:p w14:paraId="55236365" w14:textId="015647F0" w:rsidR="00B564C9" w:rsidRPr="00B564C9" w:rsidRDefault="00B564C9" w:rsidP="00840AB2">
            <w:pPr>
              <w:pStyle w:val="TableParagraph"/>
              <w:jc w:val="center"/>
              <w:rPr>
                <w:rFonts w:ascii="Verdana" w:hAnsi="Verdana"/>
                <w:color w:val="231F20"/>
                <w:sz w:val="20"/>
                <w:szCs w:val="20"/>
                <w:lang w:val="ru-RU"/>
              </w:rPr>
            </w:pPr>
          </w:p>
        </w:tc>
      </w:tr>
      <w:tr w:rsidR="00840AB2" w:rsidRPr="00F83DEA" w14:paraId="4F430598" w14:textId="77777777" w:rsidTr="00840AB2">
        <w:trPr>
          <w:trHeight w:val="641"/>
        </w:trPr>
        <w:tc>
          <w:tcPr>
            <w:tcW w:w="1711" w:type="dxa"/>
            <w:vMerge/>
            <w:tcBorders>
              <w:left w:val="single" w:sz="4" w:space="0" w:color="000000"/>
            </w:tcBorders>
            <w:shd w:val="clear" w:color="auto" w:fill="auto"/>
            <w:vAlign w:val="center"/>
          </w:tcPr>
          <w:p w14:paraId="720F1484" w14:textId="77777777" w:rsidR="00840AB2" w:rsidRPr="006A4D2F" w:rsidRDefault="00840AB2" w:rsidP="00B564C9">
            <w:pPr>
              <w:suppressAutoHyphens/>
              <w:snapToGrid w:val="0"/>
              <w:spacing w:before="108"/>
              <w:jc w:val="center"/>
              <w:rPr>
                <w:rFonts w:cs="Arial"/>
                <w:b/>
                <w:bCs/>
                <w:color w:val="000000"/>
                <w:w w:val="106"/>
                <w:kern w:val="1"/>
                <w:sz w:val="20"/>
                <w:szCs w:val="20"/>
                <w:lang w:eastAsia="ar-SA"/>
              </w:rPr>
            </w:pPr>
          </w:p>
        </w:tc>
        <w:tc>
          <w:tcPr>
            <w:tcW w:w="2977" w:type="dxa"/>
            <w:tcBorders>
              <w:top w:val="single" w:sz="4" w:space="0" w:color="000000"/>
              <w:left w:val="single" w:sz="4" w:space="0" w:color="000000"/>
            </w:tcBorders>
            <w:shd w:val="clear" w:color="auto" w:fill="auto"/>
            <w:vAlign w:val="center"/>
          </w:tcPr>
          <w:p w14:paraId="4792F3F4" w14:textId="36D455AB" w:rsidR="00840AB2" w:rsidRPr="00B564C9" w:rsidRDefault="00840AB2" w:rsidP="00B564C9">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Струйная трубка изношена или засорена</w:t>
            </w:r>
          </w:p>
        </w:tc>
        <w:tc>
          <w:tcPr>
            <w:tcW w:w="3827" w:type="dxa"/>
            <w:tcBorders>
              <w:top w:val="single" w:sz="4" w:space="0" w:color="000000"/>
              <w:left w:val="single" w:sz="4" w:space="0" w:color="000000"/>
              <w:right w:val="single" w:sz="4" w:space="0" w:color="000000"/>
            </w:tcBorders>
            <w:shd w:val="clear" w:color="auto" w:fill="auto"/>
            <w:vAlign w:val="center"/>
          </w:tcPr>
          <w:p w14:paraId="6BA5B5F9" w14:textId="50550FE1" w:rsidR="00840AB2" w:rsidRPr="00B564C9" w:rsidRDefault="00840AB2" w:rsidP="00840AB2">
            <w:pPr>
              <w:pStyle w:val="TableParagraph"/>
              <w:jc w:val="center"/>
              <w:rPr>
                <w:rFonts w:ascii="Verdana" w:hAnsi="Verdana"/>
                <w:color w:val="231F20"/>
                <w:sz w:val="20"/>
                <w:szCs w:val="20"/>
                <w:lang w:val="ru-RU"/>
              </w:rPr>
            </w:pPr>
            <w:r w:rsidRPr="00840AB2">
              <w:rPr>
                <w:rFonts w:ascii="Verdana" w:hAnsi="Verdana"/>
                <w:color w:val="231F20"/>
                <w:sz w:val="20"/>
                <w:szCs w:val="20"/>
                <w:lang w:val="ru-RU"/>
              </w:rPr>
              <w:t>Снимите или замените клапаны.</w:t>
            </w:r>
          </w:p>
        </w:tc>
      </w:tr>
      <w:tr w:rsidR="00B95DC0" w:rsidRPr="00B07624" w14:paraId="574C6B60" w14:textId="77777777" w:rsidTr="00B564C9">
        <w:tc>
          <w:tcPr>
            <w:tcW w:w="1711" w:type="dxa"/>
            <w:tcBorders>
              <w:top w:val="single" w:sz="4" w:space="0" w:color="000000"/>
              <w:left w:val="single" w:sz="4" w:space="0" w:color="000000"/>
              <w:bottom w:val="single" w:sz="4" w:space="0" w:color="000000"/>
            </w:tcBorders>
            <w:shd w:val="clear" w:color="auto" w:fill="auto"/>
            <w:vAlign w:val="center"/>
          </w:tcPr>
          <w:p w14:paraId="5B6BFD53" w14:textId="77777777" w:rsidR="00B95DC0" w:rsidRPr="006A4D2F" w:rsidRDefault="00B95DC0" w:rsidP="00B564C9">
            <w:pPr>
              <w:suppressAutoHyphens/>
              <w:spacing w:before="108"/>
              <w:jc w:val="center"/>
              <w:rPr>
                <w:rFonts w:cs="Arial"/>
                <w:b/>
                <w:bCs/>
                <w:color w:val="000000"/>
                <w:w w:val="106"/>
                <w:kern w:val="1"/>
                <w:sz w:val="20"/>
                <w:szCs w:val="20"/>
                <w:lang w:eastAsia="ar-SA"/>
              </w:rPr>
            </w:pPr>
            <w:r w:rsidRPr="006A4D2F">
              <w:rPr>
                <w:rFonts w:cs="Arial"/>
                <w:b/>
                <w:bCs/>
                <w:color w:val="000000"/>
                <w:w w:val="106"/>
                <w:kern w:val="1"/>
                <w:sz w:val="20"/>
                <w:szCs w:val="20"/>
                <w:lang w:val="ru-RU" w:eastAsia="ar-SA"/>
              </w:rPr>
              <w:t>Необычные звуки</w:t>
            </w:r>
          </w:p>
        </w:tc>
        <w:tc>
          <w:tcPr>
            <w:tcW w:w="2977" w:type="dxa"/>
            <w:tcBorders>
              <w:top w:val="single" w:sz="4" w:space="0" w:color="000000"/>
              <w:left w:val="single" w:sz="4" w:space="0" w:color="000000"/>
              <w:bottom w:val="single" w:sz="4" w:space="0" w:color="000000"/>
            </w:tcBorders>
            <w:shd w:val="clear" w:color="auto" w:fill="auto"/>
            <w:vAlign w:val="center"/>
          </w:tcPr>
          <w:p w14:paraId="58E24413" w14:textId="77777777" w:rsidR="00B95DC0" w:rsidRPr="00B564C9" w:rsidRDefault="00B95DC0" w:rsidP="00B564C9">
            <w:pPr>
              <w:pStyle w:val="TableParagraph"/>
              <w:jc w:val="center"/>
              <w:rPr>
                <w:rFonts w:ascii="Verdana" w:hAnsi="Verdana"/>
                <w:color w:val="231F20"/>
                <w:sz w:val="20"/>
                <w:szCs w:val="20"/>
                <w:lang w:val="ru-RU"/>
              </w:rPr>
            </w:pPr>
            <w:r w:rsidRPr="00B564C9">
              <w:rPr>
                <w:rFonts w:ascii="Verdana" w:hAnsi="Verdana"/>
                <w:color w:val="231F20"/>
                <w:sz w:val="20"/>
                <w:szCs w:val="20"/>
                <w:lang w:val="ru-RU"/>
              </w:rPr>
              <w:t>Болты, гайки или другие крепежные детали не закреплены.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6E75" w14:textId="535CE80A" w:rsidR="00B95DC0" w:rsidRPr="00B564C9" w:rsidRDefault="00B95DC0" w:rsidP="00B564C9">
            <w:pPr>
              <w:pStyle w:val="TableParagraph"/>
              <w:jc w:val="center"/>
              <w:rPr>
                <w:rFonts w:ascii="Verdana" w:hAnsi="Verdana"/>
                <w:color w:val="231F20"/>
                <w:sz w:val="20"/>
                <w:szCs w:val="20"/>
                <w:lang w:val="ru-RU"/>
              </w:rPr>
            </w:pPr>
            <w:r w:rsidRPr="00B564C9">
              <w:rPr>
                <w:rFonts w:ascii="Verdana" w:hAnsi="Verdana"/>
                <w:color w:val="231F20"/>
                <w:sz w:val="20"/>
                <w:szCs w:val="20"/>
                <w:lang w:val="ru-RU"/>
              </w:rPr>
              <w:t>Крепко затяните детали.</w:t>
            </w:r>
          </w:p>
        </w:tc>
      </w:tr>
    </w:tbl>
    <w:p w14:paraId="66385B9C" w14:textId="6DC97FFE" w:rsidR="00C101F8" w:rsidRDefault="00C101F8" w:rsidP="00F43B1D">
      <w:pPr>
        <w:rPr>
          <w:lang w:val="ru-RU"/>
        </w:rPr>
      </w:pPr>
      <w:bookmarkStart w:id="23" w:name="_Toc103589448"/>
    </w:p>
    <w:p w14:paraId="6B833D0D" w14:textId="46E6D211" w:rsidR="0058458C" w:rsidRPr="00962F52" w:rsidRDefault="0058458C" w:rsidP="00842C46">
      <w:pPr>
        <w:pStyle w:val="1"/>
        <w:numPr>
          <w:ilvl w:val="0"/>
          <w:numId w:val="30"/>
        </w:numPr>
        <w:rPr>
          <w:szCs w:val="21"/>
        </w:rPr>
      </w:pPr>
      <w:r>
        <w:rPr>
          <w:lang w:val="ru-RU"/>
        </w:rPr>
        <w:t>О</w:t>
      </w:r>
      <w:r w:rsidRPr="00962F52">
        <w:rPr>
          <w:lang w:val="ru-RU"/>
        </w:rPr>
        <w:t>кружающая среда</w:t>
      </w:r>
    </w:p>
    <w:p w14:paraId="24CA0FDD" w14:textId="77777777" w:rsidR="0058458C" w:rsidRPr="00644DA8" w:rsidRDefault="0058458C" w:rsidP="0058458C">
      <w:pPr>
        <w:suppressAutoHyphens/>
        <w:autoSpaceDE w:val="0"/>
        <w:ind w:firstLine="720"/>
        <w:rPr>
          <w:rFonts w:cs="Arial"/>
          <w:kern w:val="1"/>
          <w:szCs w:val="21"/>
          <w:lang w:eastAsia="ar-SA"/>
        </w:rPr>
      </w:pPr>
      <w:r w:rsidRPr="006A4D2F">
        <w:rPr>
          <w:rFonts w:cs="Arial"/>
          <w:kern w:val="1"/>
          <w:szCs w:val="21"/>
          <w:lang w:val="ru-RU" w:eastAsia="ar-SA"/>
        </w:rPr>
        <w:t>Если Ваше устройство было заменено после длительного использования, не выбрасывайте его в бытовые отходы, а утилизируйте экологично.</w:t>
      </w:r>
    </w:p>
    <w:p w14:paraId="2368D8C5" w14:textId="77777777" w:rsidR="00C101F8" w:rsidRDefault="00C101F8" w:rsidP="00F43B1D">
      <w:pPr>
        <w:rPr>
          <w:lang w:val="ru-RU"/>
        </w:rPr>
      </w:pPr>
    </w:p>
    <w:p w14:paraId="674B987B" w14:textId="2E1B7FDA" w:rsidR="00C101F8" w:rsidRDefault="00C101F8" w:rsidP="00842C46">
      <w:pPr>
        <w:pStyle w:val="1"/>
        <w:numPr>
          <w:ilvl w:val="0"/>
          <w:numId w:val="30"/>
        </w:numPr>
        <w:rPr>
          <w:lang w:val="ru-RU"/>
        </w:rPr>
      </w:pPr>
      <w:r w:rsidRPr="00CE485E">
        <w:rPr>
          <w:lang w:val="ru-RU"/>
        </w:rPr>
        <w:lastRenderedPageBreak/>
        <w:t>Транспортировка</w:t>
      </w:r>
    </w:p>
    <w:p w14:paraId="5A25A72F" w14:textId="77777777" w:rsidR="00C101F8" w:rsidRDefault="00C101F8" w:rsidP="00C101F8">
      <w:pPr>
        <w:suppressAutoHyphens/>
        <w:autoSpaceDE w:val="0"/>
        <w:spacing w:before="41"/>
        <w:ind w:left="25" w:right="-20" w:firstLine="695"/>
        <w:rPr>
          <w:rFonts w:cs="Arial"/>
          <w:bCs/>
          <w:kern w:val="1"/>
          <w:szCs w:val="21"/>
          <w:lang w:val="ru-RU" w:eastAsia="ar-SA"/>
        </w:rPr>
      </w:pPr>
      <w:r w:rsidRPr="00134275">
        <w:rPr>
          <w:rFonts w:cs="Arial"/>
          <w:bCs/>
          <w:kern w:val="1"/>
          <w:szCs w:val="21"/>
          <w:lang w:val="ru-RU" w:eastAsia="ar-SA"/>
        </w:rPr>
        <w:t xml:space="preserve">Перед транспортировкой всегда выключайте двигатель и дайте ему остыть, а также </w:t>
      </w:r>
      <w:r>
        <w:rPr>
          <w:rFonts w:cs="Arial"/>
          <w:bCs/>
          <w:kern w:val="1"/>
          <w:szCs w:val="21"/>
          <w:lang w:val="ru-RU" w:eastAsia="ar-SA"/>
        </w:rPr>
        <w:t>о</w:t>
      </w:r>
      <w:r w:rsidRPr="009249A6">
        <w:rPr>
          <w:szCs w:val="20"/>
          <w:lang w:val="ru-RU" w:eastAsia="de-DE"/>
        </w:rPr>
        <w:t xml:space="preserve">тсоедините </w:t>
      </w:r>
      <w:r>
        <w:rPr>
          <w:szCs w:val="20"/>
          <w:lang w:val="ru-RU" w:eastAsia="de-DE"/>
        </w:rPr>
        <w:t>сети питания</w:t>
      </w:r>
      <w:r w:rsidRPr="00134275">
        <w:rPr>
          <w:rFonts w:cs="Arial"/>
          <w:bCs/>
          <w:kern w:val="1"/>
          <w:szCs w:val="21"/>
          <w:lang w:val="ru-RU" w:eastAsia="ar-SA"/>
        </w:rPr>
        <w:t xml:space="preserve">. </w:t>
      </w:r>
    </w:p>
    <w:p w14:paraId="718BA39E" w14:textId="77777777" w:rsidR="00C101F8" w:rsidRPr="00F21766" w:rsidRDefault="00C101F8" w:rsidP="00C101F8">
      <w:pPr>
        <w:suppressAutoHyphens/>
        <w:autoSpaceDE w:val="0"/>
        <w:spacing w:before="41"/>
        <w:ind w:left="25" w:right="-20" w:firstLine="695"/>
        <w:jc w:val="left"/>
        <w:rPr>
          <w:lang w:val="ru-RU"/>
        </w:rPr>
      </w:pPr>
      <w:r w:rsidRPr="00F21766">
        <w:rPr>
          <w:lang w:val="ru-RU"/>
        </w:rPr>
        <w:t>При транспортировке и хранении не допускайте ударов корпуса о твердые предметы.</w:t>
      </w:r>
    </w:p>
    <w:p w14:paraId="1510D3AB" w14:textId="77777777" w:rsidR="00C101F8" w:rsidRPr="00F21766" w:rsidRDefault="00C101F8" w:rsidP="00C101F8">
      <w:pPr>
        <w:suppressAutoHyphens/>
        <w:autoSpaceDE w:val="0"/>
        <w:spacing w:before="41"/>
        <w:ind w:left="25" w:right="-20" w:firstLine="695"/>
        <w:jc w:val="left"/>
        <w:rPr>
          <w:lang w:val="ru-RU"/>
        </w:rPr>
      </w:pPr>
      <w:r w:rsidRPr="00F21766">
        <w:rPr>
          <w:lang w:val="ru-RU"/>
        </w:rPr>
        <w:t>Для переноса используйте специальную ручку в верхней части изделия или перемещайте изделие с помощью колес (для моделей, в которых колеса предусмотрены конструкцией)</w:t>
      </w:r>
    </w:p>
    <w:p w14:paraId="0F9D205F" w14:textId="7066A2EB" w:rsidR="00C101F8" w:rsidRPr="00F21766" w:rsidRDefault="00C101F8" w:rsidP="00C101F8">
      <w:pPr>
        <w:suppressAutoHyphens/>
        <w:autoSpaceDE w:val="0"/>
        <w:spacing w:before="41"/>
        <w:ind w:right="-20" w:firstLine="720"/>
        <w:jc w:val="left"/>
        <w:rPr>
          <w:lang w:val="ru-RU"/>
        </w:rPr>
      </w:pPr>
      <w:r w:rsidRPr="009249A6">
        <w:rPr>
          <w:lang w:val="ru-RU"/>
        </w:rPr>
        <w:t xml:space="preserve">Убедитесь, что во время транспортировки не произошло неожиданного изменения положения (опрокидывания и т.д.) </w:t>
      </w:r>
      <w:r>
        <w:rPr>
          <w:lang w:val="ru-RU"/>
        </w:rPr>
        <w:t>устройства.</w:t>
      </w:r>
    </w:p>
    <w:p w14:paraId="19EF9EAD" w14:textId="77777777" w:rsidR="00C101F8" w:rsidRPr="00580A35" w:rsidRDefault="00C101F8" w:rsidP="00842C46">
      <w:pPr>
        <w:pStyle w:val="1"/>
        <w:numPr>
          <w:ilvl w:val="0"/>
          <w:numId w:val="30"/>
        </w:numPr>
        <w:rPr>
          <w:lang w:val="ru-RU"/>
        </w:rPr>
      </w:pPr>
      <w:r w:rsidRPr="00E95703">
        <w:rPr>
          <w:lang w:val="ru-RU"/>
        </w:rPr>
        <w:t xml:space="preserve">Хранение </w:t>
      </w:r>
    </w:p>
    <w:p w14:paraId="18A7153D" w14:textId="77777777" w:rsidR="00C101F8" w:rsidRPr="00CE485E" w:rsidRDefault="00C101F8" w:rsidP="00C101F8">
      <w:pPr>
        <w:suppressAutoHyphens/>
        <w:autoSpaceDE w:val="0"/>
        <w:ind w:firstLine="567"/>
        <w:rPr>
          <w:rFonts w:cs="Arial"/>
          <w:kern w:val="1"/>
          <w:szCs w:val="21"/>
          <w:lang w:val="ru-RU" w:eastAsia="ar-SA"/>
        </w:rPr>
      </w:pPr>
      <w:r w:rsidRPr="00CE485E">
        <w:rPr>
          <w:rFonts w:cs="Arial"/>
          <w:kern w:val="1"/>
          <w:szCs w:val="21"/>
          <w:lang w:val="ru-RU" w:eastAsia="ar-SA"/>
        </w:rPr>
        <w:t xml:space="preserve">Очищайте </w:t>
      </w:r>
      <w:r>
        <w:rPr>
          <w:rFonts w:cs="Arial"/>
          <w:kern w:val="1"/>
          <w:szCs w:val="21"/>
          <w:lang w:val="ru-RU" w:eastAsia="ar-SA"/>
        </w:rPr>
        <w:t xml:space="preserve">устройства </w:t>
      </w:r>
      <w:r w:rsidRPr="00CE485E">
        <w:rPr>
          <w:rFonts w:cs="Arial"/>
          <w:kern w:val="1"/>
          <w:szCs w:val="21"/>
          <w:lang w:val="ru-RU" w:eastAsia="ar-SA"/>
        </w:rPr>
        <w:t>после каждого использования</w:t>
      </w:r>
      <w:r>
        <w:rPr>
          <w:rFonts w:cs="Arial"/>
          <w:kern w:val="1"/>
          <w:szCs w:val="21"/>
          <w:lang w:val="ru-RU" w:eastAsia="ar-SA"/>
        </w:rPr>
        <w:t>.</w:t>
      </w:r>
    </w:p>
    <w:p w14:paraId="5CE67616" w14:textId="77777777" w:rsidR="00C101F8" w:rsidRPr="00F21766" w:rsidRDefault="00C101F8" w:rsidP="00C101F8">
      <w:pPr>
        <w:suppressAutoHyphens/>
        <w:autoSpaceDE w:val="0"/>
        <w:ind w:firstLine="567"/>
        <w:rPr>
          <w:lang w:val="ru-RU"/>
        </w:rPr>
      </w:pPr>
      <w:r w:rsidRPr="009249A6">
        <w:rPr>
          <w:lang w:val="ru-RU"/>
        </w:rPr>
        <w:t>Перед длительным хранением проведите техническое обслуживание устройства</w:t>
      </w:r>
      <w:r>
        <w:rPr>
          <w:lang w:val="ru-RU"/>
        </w:rPr>
        <w:t xml:space="preserve">. </w:t>
      </w:r>
      <w:r w:rsidRPr="00F21766">
        <w:rPr>
          <w:rFonts w:cs="Arial"/>
          <w:kern w:val="1"/>
          <w:szCs w:val="21"/>
          <w:lang w:val="ru-RU" w:eastAsia="ar-SA"/>
        </w:rPr>
        <w:t xml:space="preserve">Если вы собираетесь, длительное время не пользоваться аппаратом (например, в зимний период), проведите подготовительные операции: </w:t>
      </w:r>
    </w:p>
    <w:p w14:paraId="104D1B49" w14:textId="77777777" w:rsidR="00C101F8" w:rsidRPr="00F21766" w:rsidRDefault="00C101F8" w:rsidP="00C101F8">
      <w:pPr>
        <w:suppressAutoHyphens/>
        <w:autoSpaceDE w:val="0"/>
        <w:ind w:firstLine="567"/>
        <w:rPr>
          <w:rFonts w:cs="Arial"/>
          <w:kern w:val="1"/>
          <w:szCs w:val="21"/>
          <w:lang w:val="ru-RU" w:eastAsia="ar-SA"/>
        </w:rPr>
      </w:pPr>
      <w:r w:rsidRPr="00F21766">
        <w:rPr>
          <w:rFonts w:cs="Arial"/>
          <w:kern w:val="1"/>
          <w:szCs w:val="21"/>
          <w:lang w:val="ru-RU" w:eastAsia="ar-SA"/>
        </w:rPr>
        <w:t>1.Включите на несколько секунд машину с не токсичным антифризом вместо воды</w:t>
      </w:r>
    </w:p>
    <w:p w14:paraId="791C8B92" w14:textId="77777777" w:rsidR="00C101F8" w:rsidRPr="00F21766" w:rsidRDefault="00C101F8" w:rsidP="00C101F8">
      <w:pPr>
        <w:suppressAutoHyphens/>
        <w:autoSpaceDE w:val="0"/>
        <w:ind w:firstLine="567"/>
        <w:rPr>
          <w:rFonts w:cs="Arial"/>
          <w:kern w:val="1"/>
          <w:szCs w:val="21"/>
          <w:lang w:val="ru-RU" w:eastAsia="ar-SA"/>
        </w:rPr>
      </w:pPr>
      <w:r w:rsidRPr="00F21766">
        <w:rPr>
          <w:rFonts w:cs="Arial"/>
          <w:kern w:val="1"/>
          <w:szCs w:val="21"/>
          <w:lang w:val="ru-RU" w:eastAsia="ar-SA"/>
        </w:rPr>
        <w:t xml:space="preserve">2. Отсоедините шланг высокого давления и пистолет-распылитель. </w:t>
      </w:r>
    </w:p>
    <w:p w14:paraId="572347E3" w14:textId="77777777" w:rsidR="00C101F8" w:rsidRDefault="00C101F8" w:rsidP="00C101F8">
      <w:pPr>
        <w:suppressAutoHyphens/>
        <w:autoSpaceDE w:val="0"/>
        <w:rPr>
          <w:rFonts w:cs="Arial"/>
          <w:kern w:val="1"/>
          <w:szCs w:val="21"/>
          <w:lang w:val="ru-RU" w:eastAsia="ar-SA"/>
        </w:rPr>
      </w:pPr>
      <w:r w:rsidRPr="00500D80">
        <w:rPr>
          <w:rFonts w:cs="Arial"/>
          <w:kern w:val="1"/>
          <w:szCs w:val="21"/>
          <w:lang w:val="ru-RU" w:eastAsia="ar-SA"/>
        </w:rPr>
        <w:t xml:space="preserve">Храните </w:t>
      </w:r>
      <w:r>
        <w:rPr>
          <w:rFonts w:cs="Arial"/>
          <w:kern w:val="1"/>
          <w:szCs w:val="21"/>
          <w:lang w:val="ru-RU" w:eastAsia="ar-SA"/>
        </w:rPr>
        <w:t xml:space="preserve">устройства </w:t>
      </w:r>
      <w:r w:rsidRPr="00500D80">
        <w:rPr>
          <w:rFonts w:cs="Arial"/>
          <w:kern w:val="1"/>
          <w:szCs w:val="21"/>
          <w:lang w:val="ru-RU" w:eastAsia="ar-SA"/>
        </w:rPr>
        <w:t>в недоступном для посторонних лиц, в сухом, чистом и отапливаемом месте.</w:t>
      </w:r>
      <w:r w:rsidRPr="00CD3B6A">
        <w:rPr>
          <w:lang w:val="ru-RU"/>
        </w:rPr>
        <w:t xml:space="preserve"> </w:t>
      </w:r>
      <w:r w:rsidRPr="009249A6">
        <w:rPr>
          <w:lang w:val="ru-RU"/>
        </w:rPr>
        <w:t>Устройство должно быть недоступным для детей</w:t>
      </w:r>
      <w:r>
        <w:rPr>
          <w:rFonts w:cs="Arial"/>
          <w:kern w:val="1"/>
          <w:szCs w:val="21"/>
          <w:lang w:val="ru-RU" w:eastAsia="ar-SA"/>
        </w:rPr>
        <w:t xml:space="preserve">. </w:t>
      </w:r>
    </w:p>
    <w:p w14:paraId="7F89C65F" w14:textId="77777777" w:rsidR="00C101F8" w:rsidRPr="00F21766" w:rsidRDefault="00C101F8" w:rsidP="00C101F8">
      <w:pPr>
        <w:suppressAutoHyphens/>
        <w:autoSpaceDE w:val="0"/>
        <w:ind w:firstLine="720"/>
        <w:rPr>
          <w:rFonts w:cs="Arial"/>
          <w:kern w:val="1"/>
          <w:szCs w:val="21"/>
          <w:lang w:val="ru-RU" w:eastAsia="ar-SA"/>
        </w:rPr>
      </w:pPr>
      <w:r w:rsidRPr="00F21766">
        <w:rPr>
          <w:rFonts w:cs="Arial"/>
          <w:kern w:val="1"/>
          <w:szCs w:val="21"/>
          <w:lang w:val="ru-RU" w:eastAsia="ar-SA"/>
        </w:rPr>
        <w:t>Для хранения используйте оригинальную упаковку.</w:t>
      </w:r>
    </w:p>
    <w:p w14:paraId="638C34D4" w14:textId="77777777" w:rsidR="00C101F8" w:rsidRDefault="00C101F8" w:rsidP="00C101F8">
      <w:pPr>
        <w:suppressAutoHyphens/>
        <w:autoSpaceDE w:val="0"/>
        <w:ind w:firstLine="720"/>
        <w:rPr>
          <w:rFonts w:cs="Arial"/>
          <w:kern w:val="1"/>
          <w:szCs w:val="21"/>
          <w:lang w:val="bg-BG" w:eastAsia="ar-SA"/>
        </w:rPr>
      </w:pPr>
      <w:r w:rsidRPr="00500D80">
        <w:rPr>
          <w:rFonts w:cs="Arial"/>
          <w:kern w:val="1"/>
          <w:szCs w:val="21"/>
          <w:lang w:val="ru-RU" w:eastAsia="ar-SA"/>
        </w:rPr>
        <w:t>Очистите и промаслите тщательно</w:t>
      </w:r>
      <w:r>
        <w:rPr>
          <w:rFonts w:cs="Arial"/>
          <w:kern w:val="1"/>
          <w:szCs w:val="21"/>
          <w:lang w:val="ru-RU" w:eastAsia="ar-SA"/>
        </w:rPr>
        <w:t xml:space="preserve"> устройства.</w:t>
      </w:r>
      <w:r>
        <w:rPr>
          <w:rFonts w:cs="Arial"/>
          <w:kern w:val="1"/>
          <w:szCs w:val="21"/>
          <w:lang w:val="bg-BG" w:eastAsia="ar-SA"/>
        </w:rPr>
        <w:t xml:space="preserve"> </w:t>
      </w:r>
    </w:p>
    <w:p w14:paraId="14D38ED9" w14:textId="77777777" w:rsidR="00C101F8" w:rsidRDefault="00C101F8" w:rsidP="00C101F8">
      <w:pPr>
        <w:suppressAutoHyphens/>
        <w:autoSpaceDE w:val="0"/>
        <w:ind w:firstLine="720"/>
        <w:rPr>
          <w:rFonts w:cs="Arial"/>
          <w:kern w:val="1"/>
          <w:szCs w:val="21"/>
          <w:lang w:val="ru-RU" w:eastAsia="ar-SA"/>
        </w:rPr>
      </w:pPr>
      <w:r w:rsidRPr="00500D80">
        <w:rPr>
          <w:rFonts w:cs="Arial"/>
          <w:kern w:val="1"/>
          <w:szCs w:val="21"/>
          <w:lang w:val="ru-RU" w:eastAsia="ar-SA"/>
        </w:rPr>
        <w:t>Промаслите, чтобы избежать коррозии.</w:t>
      </w:r>
      <w:r w:rsidRPr="00F21766">
        <w:rPr>
          <w:rFonts w:cs="Arial"/>
          <w:kern w:val="1"/>
          <w:szCs w:val="21"/>
          <w:lang w:val="ru-RU" w:eastAsia="ar-SA"/>
        </w:rPr>
        <w:t xml:space="preserve"> </w:t>
      </w:r>
    </w:p>
    <w:p w14:paraId="7C335191" w14:textId="200B6677" w:rsidR="00C101F8" w:rsidRPr="00C101F8" w:rsidRDefault="00C101F8" w:rsidP="00C101F8">
      <w:pPr>
        <w:suppressAutoHyphens/>
        <w:autoSpaceDE w:val="0"/>
        <w:ind w:firstLine="720"/>
        <w:rPr>
          <w:rFonts w:cs="Arial"/>
          <w:kern w:val="1"/>
          <w:szCs w:val="21"/>
          <w:lang w:val="ru-RU" w:eastAsia="ar-SA"/>
        </w:rPr>
      </w:pPr>
      <w:r w:rsidRPr="00F21766">
        <w:rPr>
          <w:rFonts w:cs="Arial"/>
          <w:kern w:val="1"/>
          <w:szCs w:val="21"/>
          <w:lang w:val="ru-RU" w:eastAsia="ar-SA"/>
        </w:rPr>
        <w:t>Запрещено утилизировать аппарат с бытовыми отходами</w:t>
      </w:r>
    </w:p>
    <w:p w14:paraId="2E2BCA5F" w14:textId="7351647F" w:rsidR="00E43253" w:rsidRDefault="000B7ED6" w:rsidP="00842C46">
      <w:pPr>
        <w:pStyle w:val="1"/>
        <w:numPr>
          <w:ilvl w:val="0"/>
          <w:numId w:val="30"/>
        </w:numPr>
      </w:pPr>
      <w:bookmarkStart w:id="24" w:name="_2s8eyo1" w:colFirst="0" w:colLast="0"/>
      <w:bookmarkStart w:id="25" w:name="_Toc103589449"/>
      <w:bookmarkEnd w:id="23"/>
      <w:bookmarkEnd w:id="24"/>
      <w:r>
        <w:rPr>
          <w:lang w:val="ru-RU"/>
        </w:rPr>
        <w:t>Г</w:t>
      </w:r>
      <w:bookmarkEnd w:id="25"/>
      <w:r w:rsidR="0073150F" w:rsidRPr="0073150F">
        <w:rPr>
          <w:lang w:val="ru-RU"/>
        </w:rPr>
        <w:t>арантийные обязательства</w:t>
      </w:r>
    </w:p>
    <w:p w14:paraId="43E1248F" w14:textId="7D9DBD96" w:rsidR="00E43253" w:rsidRDefault="00F80892" w:rsidP="00B429D0">
      <w:pPr>
        <w:ind w:firstLine="720"/>
        <w:rPr>
          <w:lang w:val="ru-RU"/>
        </w:rPr>
      </w:pPr>
      <w:r>
        <w:rPr>
          <w:lang w:val="ru-RU"/>
        </w:rPr>
        <w:t>Гарантийный срок составляет 12</w:t>
      </w:r>
      <w:r w:rsidR="000B7ED6">
        <w:rPr>
          <w:lang w:val="ru-RU"/>
        </w:rPr>
        <w:t xml:space="preserve"> месяца с даты покупки. Сохраняйте товарный чек. Гарантия не распространяется на такие случаи как, быстроизнашивающиеся детали и неп</w:t>
      </w:r>
      <w:r w:rsidR="00A95152">
        <w:rPr>
          <w:lang w:val="ru-RU"/>
        </w:rPr>
        <w:t xml:space="preserve">оладки, возникшие в результате </w:t>
      </w:r>
      <w:r w:rsidR="000B7ED6">
        <w:rPr>
          <w:lang w:val="ru-RU"/>
        </w:rPr>
        <w:t>использования не по назначению, применение с силой, технические изменения, использование неправильных комплектующих или неоригинальных запчастей и выполнение ремонта неквалифицированным персоналом. Ремонт разрешается производить только авторизованному торговому представителю.</w:t>
      </w:r>
    </w:p>
    <w:p w14:paraId="64C55193" w14:textId="16C29342" w:rsidR="004F56CE" w:rsidRPr="004F56CE" w:rsidRDefault="004F56CE" w:rsidP="004F56CE">
      <w:pPr>
        <w:ind w:firstLine="720"/>
        <w:rPr>
          <w:lang w:val="ru-RU"/>
        </w:rPr>
      </w:pPr>
      <w:r w:rsidRPr="004F56CE">
        <w:rPr>
          <w:lang w:val="ru-RU"/>
        </w:rPr>
        <w:t>Производитель в лице уполномоченной сервисной службы вправе</w:t>
      </w:r>
      <w:r>
        <w:rPr>
          <w:lang w:val="ru-RU"/>
        </w:rPr>
        <w:t xml:space="preserve"> о</w:t>
      </w:r>
      <w:r w:rsidRPr="004F56CE">
        <w:rPr>
          <w:lang w:val="ru-RU"/>
        </w:rPr>
        <w:t>тказать в гарантийном обслуживании полностью или частично в случае неисполнения положений данной инструкции.</w:t>
      </w:r>
    </w:p>
    <w:p w14:paraId="00D769AB" w14:textId="77777777" w:rsidR="004F56CE" w:rsidRPr="004F56CE" w:rsidRDefault="004F56CE" w:rsidP="0068242B">
      <w:pPr>
        <w:rPr>
          <w:lang w:val="ru-RU"/>
        </w:rPr>
      </w:pPr>
      <w:r w:rsidRPr="004F56CE">
        <w:rPr>
          <w:lang w:val="ru-RU"/>
        </w:rPr>
        <w:t>Аппарат снимается с гарантийного обслуживания в следующих случаях:</w:t>
      </w:r>
    </w:p>
    <w:p w14:paraId="62FD82DC" w14:textId="77777777" w:rsidR="004F56CE" w:rsidRPr="004F56CE" w:rsidRDefault="004F56CE" w:rsidP="0068242B">
      <w:pPr>
        <w:rPr>
          <w:lang w:val="ru-RU"/>
        </w:rPr>
      </w:pPr>
      <w:r w:rsidRPr="004F56CE">
        <w:rPr>
          <w:lang w:val="ru-RU"/>
        </w:rPr>
        <w:t>- при несанкционированном разборе аппарата</w:t>
      </w:r>
    </w:p>
    <w:p w14:paraId="3292258A" w14:textId="77777777" w:rsidR="004F56CE" w:rsidRPr="004F56CE" w:rsidRDefault="004F56CE" w:rsidP="0068242B">
      <w:pPr>
        <w:rPr>
          <w:lang w:val="ru-RU"/>
        </w:rPr>
      </w:pPr>
      <w:r w:rsidRPr="004F56CE">
        <w:rPr>
          <w:lang w:val="ru-RU"/>
        </w:rPr>
        <w:t>- при обнаружении песка, известковых отложений или любых других загрязнений внутри насосной части</w:t>
      </w:r>
    </w:p>
    <w:p w14:paraId="2BB6E87D" w14:textId="7AB4860E" w:rsidR="004F56CE" w:rsidRPr="004F56CE" w:rsidRDefault="004F56CE" w:rsidP="00992F68">
      <w:pPr>
        <w:ind w:right="-286"/>
        <w:rPr>
          <w:lang w:val="ru-RU"/>
        </w:rPr>
      </w:pPr>
      <w:r w:rsidRPr="004F56CE">
        <w:rPr>
          <w:lang w:val="ru-RU"/>
        </w:rPr>
        <w:t>-</w:t>
      </w:r>
      <w:r w:rsidR="00C101F8">
        <w:rPr>
          <w:lang w:val="ru-RU"/>
        </w:rPr>
        <w:t xml:space="preserve"> </w:t>
      </w:r>
      <w:r w:rsidRPr="004F56CE">
        <w:rPr>
          <w:lang w:val="ru-RU"/>
        </w:rPr>
        <w:t>при обнаружении на аппарате следов механических и иных повреждений</w:t>
      </w:r>
    </w:p>
    <w:p w14:paraId="5D802B55" w14:textId="77777777" w:rsidR="0068242B" w:rsidRDefault="004F56CE" w:rsidP="0068242B">
      <w:pPr>
        <w:rPr>
          <w:lang w:val="ru-RU"/>
        </w:rPr>
      </w:pPr>
      <w:r w:rsidRPr="004F56CE">
        <w:rPr>
          <w:lang w:val="ru-RU"/>
        </w:rPr>
        <w:lastRenderedPageBreak/>
        <w:t>- при обугливании обмоток электродвигателя</w:t>
      </w:r>
    </w:p>
    <w:p w14:paraId="1891DD6F" w14:textId="1C61582B" w:rsidR="004F56CE" w:rsidRPr="004F56CE" w:rsidRDefault="004F56CE" w:rsidP="0068242B">
      <w:pPr>
        <w:rPr>
          <w:lang w:val="ru-RU"/>
        </w:rPr>
      </w:pPr>
      <w:r w:rsidRPr="004F56CE">
        <w:rPr>
          <w:lang w:val="ru-RU"/>
        </w:rPr>
        <w:t>Не подлежат гарантийному ремонту следующие неисправности:</w:t>
      </w:r>
    </w:p>
    <w:p w14:paraId="3048ABCE" w14:textId="722E28C8" w:rsidR="004F56CE" w:rsidRPr="004F56CE" w:rsidRDefault="004F56CE" w:rsidP="0068242B">
      <w:pPr>
        <w:rPr>
          <w:lang w:val="ru-RU"/>
        </w:rPr>
      </w:pPr>
      <w:r w:rsidRPr="004F56CE">
        <w:rPr>
          <w:lang w:val="ru-RU"/>
        </w:rPr>
        <w:t xml:space="preserve">- повреждение сетевого </w:t>
      </w:r>
      <w:proofErr w:type="spellStart"/>
      <w:r w:rsidRPr="004F56CE">
        <w:rPr>
          <w:lang w:val="ru-RU"/>
        </w:rPr>
        <w:t>кабеля</w:t>
      </w:r>
      <w:r w:rsidR="00C101F8">
        <w:rPr>
          <w:lang w:val="ru-RU"/>
        </w:rPr>
        <w:t>,</w:t>
      </w:r>
      <w:r w:rsidRPr="004F56CE">
        <w:rPr>
          <w:lang w:val="ru-RU"/>
        </w:rPr>
        <w:t>уплотнения</w:t>
      </w:r>
      <w:proofErr w:type="spellEnd"/>
      <w:r w:rsidRPr="004F56CE">
        <w:rPr>
          <w:lang w:val="ru-RU"/>
        </w:rPr>
        <w:t>, сальники, фитинги, штуцеры</w:t>
      </w:r>
    </w:p>
    <w:p w14:paraId="6EF3D01B" w14:textId="77777777" w:rsidR="004F56CE" w:rsidRPr="004F56CE" w:rsidRDefault="004F56CE" w:rsidP="0068242B">
      <w:pPr>
        <w:rPr>
          <w:lang w:val="ru-RU"/>
        </w:rPr>
      </w:pPr>
      <w:r w:rsidRPr="004F56CE">
        <w:rPr>
          <w:lang w:val="ru-RU"/>
        </w:rPr>
        <w:t>- механические, химические повреждения шланга высокого давления и пистолета-распылителя</w:t>
      </w:r>
    </w:p>
    <w:p w14:paraId="1A838696" w14:textId="77777777" w:rsidR="004F56CE" w:rsidRPr="004F56CE" w:rsidRDefault="004F56CE" w:rsidP="0068242B">
      <w:pPr>
        <w:rPr>
          <w:lang w:val="ru-RU"/>
        </w:rPr>
      </w:pPr>
      <w:r w:rsidRPr="004F56CE">
        <w:rPr>
          <w:lang w:val="ru-RU"/>
        </w:rPr>
        <w:t>- чистка форсунки пистолета-распылителя, емкости моющего средства и трубок для его подачи.</w:t>
      </w:r>
    </w:p>
    <w:p w14:paraId="3D1439EA" w14:textId="2C84FA59" w:rsidR="004F56CE" w:rsidRPr="00C101F8" w:rsidRDefault="004F56CE" w:rsidP="00C101F8">
      <w:pPr>
        <w:ind w:firstLine="720"/>
        <w:rPr>
          <w:lang w:val="ru-RU"/>
        </w:rPr>
      </w:pPr>
      <w:r w:rsidRPr="004F56CE">
        <w:rPr>
          <w:lang w:val="ru-RU"/>
        </w:rPr>
        <w:t>Гарантийные обязательства не распространяются на чистку изделия и замену частей, подверженных износу при эксплуатации. Производитель снимает с себя всякую ответственность за причиненный вред пользователю или третьим лицам при нарушении правил эксплуатации изделия и техники безопасности.</w:t>
      </w:r>
    </w:p>
    <w:p w14:paraId="2F444802" w14:textId="77777777" w:rsidR="00E43253" w:rsidRDefault="000B7ED6" w:rsidP="00842C46">
      <w:pPr>
        <w:pStyle w:val="1"/>
        <w:numPr>
          <w:ilvl w:val="0"/>
          <w:numId w:val="30"/>
        </w:numPr>
      </w:pPr>
      <w:bookmarkStart w:id="26" w:name="_17dp8vu" w:colFirst="0" w:colLast="0"/>
      <w:bookmarkStart w:id="27" w:name="_Toc103589450"/>
      <w:bookmarkEnd w:id="26"/>
      <w:r>
        <w:rPr>
          <w:lang w:val="ru-RU"/>
        </w:rPr>
        <w:t>Инструкция по утилизации</w:t>
      </w:r>
      <w:bookmarkEnd w:id="27"/>
    </w:p>
    <w:p w14:paraId="2EE62AFF" w14:textId="2CB7EEF1" w:rsidR="00E5360E" w:rsidRDefault="000B7ED6" w:rsidP="00537797">
      <w:pPr>
        <w:ind w:firstLine="720"/>
        <w:rPr>
          <w:lang w:val="ru-RU"/>
        </w:rPr>
      </w:pPr>
      <w:r>
        <w:rPr>
          <w:lang w:val="ru-RU"/>
        </w:rPr>
        <w:t>Устройство находится в упаковке во избежание повреждений при транспортировке. Эта упаковка является сырьём и, таким образом, может быть повторно использована или возвращена в товарный цикл. Устройство и его принадлежности состоят из различных материалов, таких как металл и пластик. Передайте неисправные компоненты в пункт утилизации специальных отходов. Информацию можно получить в специализированном магазине или в муниципалитете.</w:t>
      </w:r>
      <w:r w:rsidR="00DD1E5A">
        <w:rPr>
          <w:lang w:val="ru-RU"/>
        </w:rPr>
        <w:t xml:space="preserve"> </w:t>
      </w:r>
    </w:p>
    <w:p w14:paraId="2540D574" w14:textId="35EA8172" w:rsidR="00E5360E" w:rsidRDefault="00E5360E">
      <w:pPr>
        <w:rPr>
          <w:lang w:val="ru-RU"/>
        </w:rPr>
      </w:pPr>
    </w:p>
    <w:p w14:paraId="0074B375" w14:textId="18153618" w:rsidR="00D265F6" w:rsidRDefault="00D265F6">
      <w:pPr>
        <w:rPr>
          <w:lang w:val="ru-RU"/>
        </w:rPr>
      </w:pPr>
    </w:p>
    <w:p w14:paraId="00C8FF1B" w14:textId="39EF5942" w:rsidR="00D265F6" w:rsidRDefault="00D265F6">
      <w:pPr>
        <w:rPr>
          <w:lang w:val="ru-RU"/>
        </w:rPr>
      </w:pPr>
    </w:p>
    <w:p w14:paraId="2E3FFBC7" w14:textId="67AAD0DD" w:rsidR="00D265F6" w:rsidRDefault="00D265F6">
      <w:pPr>
        <w:rPr>
          <w:lang w:val="ru-RU"/>
        </w:rPr>
      </w:pPr>
    </w:p>
    <w:p w14:paraId="1F1BAABE" w14:textId="0372098D" w:rsidR="00D265F6" w:rsidRDefault="00D265F6">
      <w:pPr>
        <w:rPr>
          <w:lang w:val="ru-RU"/>
        </w:rPr>
      </w:pPr>
    </w:p>
    <w:p w14:paraId="48E5277C" w14:textId="1A28A1E8" w:rsidR="00D265F6" w:rsidRDefault="00D265F6">
      <w:pPr>
        <w:rPr>
          <w:lang w:val="ru-RU"/>
        </w:rPr>
      </w:pPr>
    </w:p>
    <w:p w14:paraId="23D7FD4D" w14:textId="301CD1ED" w:rsidR="00D265F6" w:rsidRDefault="00D265F6">
      <w:pPr>
        <w:rPr>
          <w:lang w:val="ru-RU"/>
        </w:rPr>
      </w:pPr>
    </w:p>
    <w:p w14:paraId="5CAE35CE" w14:textId="22530F55" w:rsidR="00992F68" w:rsidRDefault="00992F68">
      <w:pPr>
        <w:rPr>
          <w:lang w:val="ru-RU"/>
        </w:rPr>
      </w:pPr>
    </w:p>
    <w:p w14:paraId="677FEE24" w14:textId="31DFD91C" w:rsidR="00992F68" w:rsidRDefault="00992F68">
      <w:pPr>
        <w:rPr>
          <w:lang w:val="ru-RU"/>
        </w:rPr>
      </w:pPr>
    </w:p>
    <w:p w14:paraId="7398CE93" w14:textId="4839E193" w:rsidR="00992F68" w:rsidRDefault="00992F68">
      <w:pPr>
        <w:rPr>
          <w:lang w:val="ru-RU"/>
        </w:rPr>
      </w:pPr>
    </w:p>
    <w:p w14:paraId="6F8FAE20" w14:textId="7617E6C6" w:rsidR="00992F68" w:rsidRDefault="00992F68">
      <w:pPr>
        <w:rPr>
          <w:lang w:val="ru-RU"/>
        </w:rPr>
      </w:pPr>
    </w:p>
    <w:p w14:paraId="0DFD4287" w14:textId="47EDED9D" w:rsidR="00992F68" w:rsidRDefault="00992F68">
      <w:pPr>
        <w:rPr>
          <w:lang w:val="ru-RU"/>
        </w:rPr>
      </w:pPr>
    </w:p>
    <w:p w14:paraId="0DC17F33" w14:textId="53396EDD" w:rsidR="00992F68" w:rsidRDefault="00992F68">
      <w:pPr>
        <w:rPr>
          <w:lang w:val="ru-RU"/>
        </w:rPr>
      </w:pPr>
    </w:p>
    <w:p w14:paraId="5D5EFBFC" w14:textId="1FF5DB60" w:rsidR="00992F68" w:rsidRDefault="00992F68">
      <w:pPr>
        <w:rPr>
          <w:lang w:val="ru-RU"/>
        </w:rPr>
      </w:pPr>
    </w:p>
    <w:p w14:paraId="35EDA9C6" w14:textId="7996D7BC" w:rsidR="00992F68" w:rsidRDefault="00992F68">
      <w:pPr>
        <w:rPr>
          <w:lang w:val="ru-RU"/>
        </w:rPr>
      </w:pPr>
    </w:p>
    <w:p w14:paraId="2ADF3A17" w14:textId="50C44252" w:rsidR="00992F68" w:rsidRDefault="00992F68">
      <w:pPr>
        <w:rPr>
          <w:lang w:val="ru-RU"/>
        </w:rPr>
      </w:pPr>
    </w:p>
    <w:p w14:paraId="143125F3" w14:textId="3C898CCE" w:rsidR="00992F68" w:rsidRDefault="00992F68">
      <w:pPr>
        <w:rPr>
          <w:lang w:val="ru-RU"/>
        </w:rPr>
      </w:pPr>
    </w:p>
    <w:p w14:paraId="03EB9727" w14:textId="00125E42" w:rsidR="00992F68" w:rsidRDefault="00992F68">
      <w:pPr>
        <w:rPr>
          <w:lang w:val="ru-RU"/>
        </w:rPr>
      </w:pPr>
    </w:p>
    <w:p w14:paraId="5BB6A819" w14:textId="095BA1AD" w:rsidR="00992F68" w:rsidRDefault="00992F68">
      <w:pPr>
        <w:rPr>
          <w:lang w:val="ru-RU"/>
        </w:rPr>
      </w:pPr>
    </w:p>
    <w:p w14:paraId="1B561BC1" w14:textId="51736D8A" w:rsidR="00992F68" w:rsidRDefault="00992F68">
      <w:pPr>
        <w:rPr>
          <w:lang w:val="ru-RU"/>
        </w:rPr>
      </w:pPr>
    </w:p>
    <w:p w14:paraId="543E2A56" w14:textId="6FEB11F6" w:rsidR="00992F68" w:rsidRDefault="00992F68">
      <w:pPr>
        <w:rPr>
          <w:lang w:val="ru-RU"/>
        </w:rPr>
      </w:pPr>
    </w:p>
    <w:p w14:paraId="281CF9B6" w14:textId="77777777" w:rsidR="00992F68" w:rsidRDefault="00992F68">
      <w:pPr>
        <w:rPr>
          <w:lang w:val="ru-RU"/>
        </w:rPr>
      </w:pPr>
    </w:p>
    <w:p w14:paraId="6C301ABA" w14:textId="0C7E4A82" w:rsidR="00D265F6" w:rsidRDefault="00D265F6">
      <w:pPr>
        <w:rPr>
          <w:lang w:val="ru-RU"/>
        </w:rPr>
      </w:pPr>
    </w:p>
    <w:p w14:paraId="63FD174B" w14:textId="77777777" w:rsidR="00D265F6" w:rsidRDefault="00D265F6">
      <w:pPr>
        <w:rPr>
          <w:lang w:val="ru-RU"/>
        </w:rPr>
      </w:pPr>
    </w:p>
    <w:p w14:paraId="64D12462" w14:textId="77777777" w:rsidR="0018494A" w:rsidRDefault="0018494A" w:rsidP="00DD1E5A">
      <w:pPr>
        <w:rPr>
          <w:color w:val="000000"/>
          <w:sz w:val="18"/>
          <w:szCs w:val="18"/>
          <w:lang w:val="ru-RU"/>
        </w:rPr>
      </w:pPr>
    </w:p>
    <w:p w14:paraId="765D684C" w14:textId="77777777" w:rsidR="0018494A" w:rsidRDefault="0018494A" w:rsidP="00DD1E5A">
      <w:pPr>
        <w:rPr>
          <w:color w:val="000000"/>
          <w:sz w:val="18"/>
          <w:szCs w:val="18"/>
          <w:lang w:val="ru-RU"/>
        </w:rPr>
      </w:pPr>
    </w:p>
    <w:p w14:paraId="0DBC090A" w14:textId="77777777" w:rsidR="0018494A" w:rsidRDefault="0018494A" w:rsidP="00DD1E5A">
      <w:pPr>
        <w:rPr>
          <w:color w:val="000000"/>
          <w:sz w:val="18"/>
          <w:szCs w:val="18"/>
          <w:lang w:val="ru-RU"/>
        </w:rPr>
      </w:pPr>
    </w:p>
    <w:p w14:paraId="60AB7275" w14:textId="77777777" w:rsidR="0018494A" w:rsidRDefault="0018494A" w:rsidP="00DD1E5A">
      <w:pPr>
        <w:rPr>
          <w:color w:val="000000"/>
          <w:sz w:val="18"/>
          <w:szCs w:val="18"/>
          <w:lang w:val="ru-RU"/>
        </w:rPr>
      </w:pPr>
    </w:p>
    <w:p w14:paraId="02FCCC0A" w14:textId="77777777" w:rsidR="0018494A" w:rsidRDefault="0018494A" w:rsidP="00DD1E5A">
      <w:pPr>
        <w:rPr>
          <w:color w:val="000000"/>
          <w:sz w:val="18"/>
          <w:szCs w:val="18"/>
          <w:lang w:val="ru-RU"/>
        </w:rPr>
      </w:pPr>
    </w:p>
    <w:p w14:paraId="3A03556D" w14:textId="77777777" w:rsidR="0018494A" w:rsidRDefault="0018494A" w:rsidP="00DD1E5A">
      <w:pPr>
        <w:rPr>
          <w:color w:val="000000"/>
          <w:sz w:val="18"/>
          <w:szCs w:val="18"/>
          <w:lang w:val="ru-RU"/>
        </w:rPr>
      </w:pPr>
    </w:p>
    <w:p w14:paraId="33A691AD" w14:textId="77777777" w:rsidR="0018494A" w:rsidRDefault="0018494A" w:rsidP="00DD1E5A">
      <w:pPr>
        <w:rPr>
          <w:color w:val="000000"/>
          <w:sz w:val="18"/>
          <w:szCs w:val="18"/>
          <w:lang w:val="ru-RU"/>
        </w:rPr>
      </w:pPr>
    </w:p>
    <w:p w14:paraId="6D6AD025" w14:textId="77777777" w:rsidR="0018494A" w:rsidRDefault="0018494A" w:rsidP="00DD1E5A">
      <w:pPr>
        <w:rPr>
          <w:color w:val="000000"/>
          <w:sz w:val="18"/>
          <w:szCs w:val="18"/>
          <w:lang w:val="ru-RU"/>
        </w:rPr>
      </w:pPr>
    </w:p>
    <w:p w14:paraId="168051DA" w14:textId="182F660D" w:rsidR="00992F68" w:rsidRPr="0018494A" w:rsidRDefault="0018494A" w:rsidP="00DD1E5A">
      <w:pPr>
        <w:rPr>
          <w:lang w:val="ru-RU"/>
        </w:rPr>
      </w:pPr>
      <w:bookmarkStart w:id="28" w:name="_GoBack"/>
      <w:bookmarkEnd w:id="28"/>
      <w:r w:rsidRPr="0018494A">
        <w:rPr>
          <w:color w:val="000000"/>
          <w:sz w:val="18"/>
          <w:szCs w:val="18"/>
          <w:lang w:val="ru-RU"/>
        </w:rPr>
        <w:t xml:space="preserve">Руководство по эксплуатации </w:t>
      </w:r>
      <w:r w:rsidRPr="0018494A">
        <w:rPr>
          <w:color w:val="000000"/>
          <w:sz w:val="18"/>
          <w:szCs w:val="18"/>
          <w:lang w:val="en-US"/>
        </w:rPr>
        <w:t>HAITE</w:t>
      </w:r>
      <w:r w:rsidRPr="0018494A">
        <w:rPr>
          <w:color w:val="000000"/>
          <w:sz w:val="18"/>
          <w:szCs w:val="18"/>
          <w:lang w:val="ru-RU"/>
        </w:rPr>
        <w:t>C HT-</w:t>
      </w:r>
      <w:r w:rsidRPr="0018494A">
        <w:rPr>
          <w:color w:val="000000"/>
          <w:sz w:val="18"/>
          <w:szCs w:val="18"/>
          <w:lang w:val="en-GB"/>
        </w:rPr>
        <w:t>HDR</w:t>
      </w:r>
      <w:r w:rsidRPr="0018494A">
        <w:rPr>
          <w:color w:val="000000"/>
          <w:sz w:val="18"/>
          <w:szCs w:val="18"/>
          <w:lang w:val="ru-RU"/>
        </w:rPr>
        <w:t>1600/2000/2400/2700</w:t>
      </w:r>
      <w:proofErr w:type="spellStart"/>
      <w:r w:rsidRPr="0018494A">
        <w:rPr>
          <w:color w:val="000000"/>
          <w:sz w:val="18"/>
          <w:szCs w:val="18"/>
          <w:lang w:val="en-GB"/>
        </w:rPr>
        <w:t>inv</w:t>
      </w:r>
      <w:proofErr w:type="spellEnd"/>
      <w:r w:rsidRPr="0018494A">
        <w:rPr>
          <w:color w:val="000000"/>
          <w:sz w:val="18"/>
          <w:szCs w:val="18"/>
          <w:lang w:val="ru-RU"/>
        </w:rPr>
        <w:t xml:space="preserve"> </w:t>
      </w:r>
      <w:r w:rsidRPr="0018494A">
        <w:rPr>
          <w:color w:val="000000"/>
          <w:sz w:val="18"/>
          <w:szCs w:val="18"/>
          <w:lang w:val="en-GB"/>
        </w:rPr>
        <w:t>PROFI</w:t>
      </w:r>
    </w:p>
    <w:p w14:paraId="0DCBC405" w14:textId="236979DA" w:rsidR="00992F68" w:rsidRDefault="00992F68" w:rsidP="00DD1E5A">
      <w:pPr>
        <w:rPr>
          <w:lang w:val="bg-BG"/>
        </w:rPr>
      </w:pPr>
    </w:p>
    <w:p w14:paraId="6F41F3F7" w14:textId="77777777" w:rsidR="00992F68" w:rsidRDefault="00992F68" w:rsidP="00DD1E5A">
      <w:pPr>
        <w:rPr>
          <w:lang w:val="bg-BG"/>
        </w:rPr>
      </w:pPr>
    </w:p>
    <w:p w14:paraId="0F5BF495" w14:textId="55C2C108" w:rsidR="00D265F6" w:rsidRDefault="00D265F6" w:rsidP="00DD1E5A">
      <w:pPr>
        <w:rPr>
          <w:lang w:val="bg-BG"/>
        </w:rPr>
      </w:pPr>
    </w:p>
    <w:p w14:paraId="2B7445FF" w14:textId="26AE054E" w:rsidR="00D265F6" w:rsidRDefault="00D265F6" w:rsidP="00DD1E5A">
      <w:pPr>
        <w:rPr>
          <w:lang w:val="bg-BG"/>
        </w:rPr>
      </w:pPr>
    </w:p>
    <w:p w14:paraId="7D0E479E" w14:textId="27DE60C6" w:rsidR="00D265F6" w:rsidRDefault="00D265F6" w:rsidP="00DD1E5A">
      <w:pPr>
        <w:rPr>
          <w:lang w:val="bg-BG"/>
        </w:rPr>
      </w:pPr>
    </w:p>
    <w:p w14:paraId="193366D2" w14:textId="63FC466D" w:rsidR="00D265F6" w:rsidRDefault="00D265F6" w:rsidP="00DD1E5A">
      <w:pPr>
        <w:rPr>
          <w:lang w:val="bg-BG"/>
        </w:rPr>
      </w:pPr>
    </w:p>
    <w:p w14:paraId="6026B004" w14:textId="473B8349" w:rsidR="00D265F6" w:rsidRDefault="00D265F6" w:rsidP="00DD1E5A">
      <w:pPr>
        <w:rPr>
          <w:lang w:val="bg-BG"/>
        </w:rPr>
      </w:pPr>
    </w:p>
    <w:p w14:paraId="51286EB2" w14:textId="172B8114" w:rsidR="00D265F6" w:rsidRDefault="00D265F6" w:rsidP="00DD1E5A">
      <w:pPr>
        <w:rPr>
          <w:lang w:val="bg-BG"/>
        </w:rPr>
      </w:pPr>
    </w:p>
    <w:p w14:paraId="7B038AA5" w14:textId="51EAC67D" w:rsidR="00D265F6" w:rsidRDefault="00D265F6" w:rsidP="00DD1E5A">
      <w:pPr>
        <w:rPr>
          <w:lang w:val="bg-BG"/>
        </w:rPr>
      </w:pPr>
    </w:p>
    <w:p w14:paraId="36CD8EA4" w14:textId="06E5EC45" w:rsidR="00D265F6" w:rsidRDefault="00D265F6" w:rsidP="00DD1E5A">
      <w:pPr>
        <w:rPr>
          <w:lang w:val="bg-BG"/>
        </w:rPr>
      </w:pPr>
    </w:p>
    <w:p w14:paraId="3DA5B981" w14:textId="19CA6AAC" w:rsidR="00D265F6" w:rsidRDefault="00D265F6" w:rsidP="00DD1E5A">
      <w:pPr>
        <w:rPr>
          <w:lang w:val="bg-BG"/>
        </w:rPr>
      </w:pPr>
    </w:p>
    <w:p w14:paraId="056B160A" w14:textId="78393108" w:rsidR="00D265F6" w:rsidRDefault="00D265F6" w:rsidP="00DD1E5A">
      <w:pPr>
        <w:rPr>
          <w:lang w:val="bg-BG"/>
        </w:rPr>
      </w:pPr>
    </w:p>
    <w:p w14:paraId="451AF0F9" w14:textId="359B5E0B" w:rsidR="00D265F6" w:rsidRDefault="00D265F6" w:rsidP="00DD1E5A">
      <w:pPr>
        <w:rPr>
          <w:lang w:val="bg-BG"/>
        </w:rPr>
      </w:pPr>
    </w:p>
    <w:p w14:paraId="2473A0D1" w14:textId="02ED3D15" w:rsidR="00D265F6" w:rsidRDefault="00D265F6" w:rsidP="00DD1E5A">
      <w:pPr>
        <w:rPr>
          <w:lang w:val="bg-BG"/>
        </w:rPr>
      </w:pPr>
    </w:p>
    <w:p w14:paraId="624D0939" w14:textId="4067AB32" w:rsidR="00D265F6" w:rsidRDefault="00D265F6" w:rsidP="00DD1E5A">
      <w:pPr>
        <w:rPr>
          <w:lang w:val="bg-BG"/>
        </w:rPr>
      </w:pPr>
    </w:p>
    <w:p w14:paraId="641F85B0" w14:textId="285899B0" w:rsidR="00D265F6" w:rsidRDefault="00D265F6" w:rsidP="00DD1E5A">
      <w:pPr>
        <w:rPr>
          <w:lang w:val="bg-BG"/>
        </w:rPr>
      </w:pPr>
    </w:p>
    <w:p w14:paraId="6A0CCC3A" w14:textId="0803BE5E" w:rsidR="00D265F6" w:rsidRDefault="00D265F6" w:rsidP="00DD1E5A">
      <w:pPr>
        <w:rPr>
          <w:lang w:val="bg-BG"/>
        </w:rPr>
      </w:pPr>
    </w:p>
    <w:p w14:paraId="12AAC1D7" w14:textId="3BDB1698" w:rsidR="00D265F6" w:rsidRDefault="00D265F6" w:rsidP="00DD1E5A">
      <w:pPr>
        <w:rPr>
          <w:lang w:val="bg-BG"/>
        </w:rPr>
      </w:pPr>
    </w:p>
    <w:p w14:paraId="5EFE959E" w14:textId="67BEA46A" w:rsidR="00D265F6" w:rsidRDefault="00D265F6" w:rsidP="00DD1E5A">
      <w:pPr>
        <w:rPr>
          <w:lang w:val="bg-BG"/>
        </w:rPr>
      </w:pPr>
    </w:p>
    <w:p w14:paraId="17B6646E" w14:textId="4B379558" w:rsidR="00D265F6" w:rsidRDefault="00D265F6" w:rsidP="00DD1E5A">
      <w:pPr>
        <w:rPr>
          <w:lang w:val="bg-BG"/>
        </w:rPr>
      </w:pPr>
    </w:p>
    <w:p w14:paraId="2E693274" w14:textId="14C14BAF" w:rsidR="00D265F6" w:rsidRDefault="00D265F6" w:rsidP="00DD1E5A">
      <w:pPr>
        <w:rPr>
          <w:lang w:val="bg-BG"/>
        </w:rPr>
      </w:pPr>
    </w:p>
    <w:p w14:paraId="56812D3F" w14:textId="34B1BE54" w:rsidR="00D265F6" w:rsidRDefault="00D265F6" w:rsidP="00DD1E5A">
      <w:pPr>
        <w:rPr>
          <w:lang w:val="bg-BG"/>
        </w:rPr>
      </w:pPr>
    </w:p>
    <w:p w14:paraId="21DF5A55" w14:textId="1099431A" w:rsidR="00D265F6" w:rsidRDefault="00D265F6" w:rsidP="00DD1E5A">
      <w:pPr>
        <w:rPr>
          <w:lang w:val="bg-BG"/>
        </w:rPr>
      </w:pPr>
    </w:p>
    <w:p w14:paraId="62AFF637" w14:textId="1385778C" w:rsidR="00D265F6" w:rsidRDefault="00D265F6" w:rsidP="00DD1E5A">
      <w:pPr>
        <w:rPr>
          <w:lang w:val="bg-BG"/>
        </w:rPr>
      </w:pPr>
    </w:p>
    <w:p w14:paraId="0247E7FE" w14:textId="1B9B9C3F" w:rsidR="00D265F6" w:rsidRDefault="00D265F6" w:rsidP="00DD1E5A">
      <w:pPr>
        <w:rPr>
          <w:lang w:val="bg-BG"/>
        </w:rPr>
      </w:pPr>
    </w:p>
    <w:p w14:paraId="3BC5CD5E" w14:textId="2E646DA2" w:rsidR="00D265F6" w:rsidRDefault="00D265F6" w:rsidP="00DD1E5A">
      <w:pPr>
        <w:rPr>
          <w:lang w:val="bg-BG"/>
        </w:rPr>
      </w:pPr>
    </w:p>
    <w:p w14:paraId="5DCEBB90" w14:textId="5EFE69BD" w:rsidR="00D265F6" w:rsidRDefault="00D265F6" w:rsidP="00DD1E5A">
      <w:pPr>
        <w:rPr>
          <w:lang w:val="bg-BG"/>
        </w:rPr>
      </w:pPr>
    </w:p>
    <w:p w14:paraId="612B5D1D" w14:textId="579FF920" w:rsidR="00D265F6" w:rsidRDefault="00D265F6" w:rsidP="00DD1E5A">
      <w:pPr>
        <w:rPr>
          <w:lang w:val="bg-BG"/>
        </w:rPr>
      </w:pPr>
    </w:p>
    <w:p w14:paraId="2F25276E" w14:textId="3F666287" w:rsidR="00D265F6" w:rsidRDefault="00D265F6" w:rsidP="00DD1E5A">
      <w:pPr>
        <w:rPr>
          <w:lang w:val="bg-BG"/>
        </w:rPr>
      </w:pPr>
    </w:p>
    <w:p w14:paraId="55DEBE64" w14:textId="5D3AEB00" w:rsidR="00D265F6" w:rsidRDefault="00D265F6" w:rsidP="00DD1E5A">
      <w:pPr>
        <w:rPr>
          <w:lang w:val="bg-BG"/>
        </w:rPr>
      </w:pPr>
    </w:p>
    <w:p w14:paraId="385655B0" w14:textId="63220FFC" w:rsidR="00D265F6" w:rsidRDefault="00D265F6" w:rsidP="00DD1E5A">
      <w:pPr>
        <w:rPr>
          <w:lang w:val="bg-BG"/>
        </w:rPr>
      </w:pPr>
    </w:p>
    <w:p w14:paraId="2CCC2897" w14:textId="2F3DEDDE" w:rsidR="00D265F6" w:rsidRDefault="00D265F6" w:rsidP="00DD1E5A">
      <w:pPr>
        <w:rPr>
          <w:lang w:val="bg-BG"/>
        </w:rPr>
      </w:pPr>
    </w:p>
    <w:p w14:paraId="75DB1C49" w14:textId="71D91706" w:rsidR="00D265F6" w:rsidRDefault="00D265F6" w:rsidP="00DD1E5A">
      <w:pPr>
        <w:rPr>
          <w:lang w:val="bg-BG"/>
        </w:rPr>
      </w:pPr>
    </w:p>
    <w:p w14:paraId="305540C9" w14:textId="51A31F62" w:rsidR="00D265F6" w:rsidRDefault="00D265F6" w:rsidP="00DD1E5A">
      <w:pPr>
        <w:rPr>
          <w:lang w:val="bg-BG"/>
        </w:rPr>
      </w:pPr>
    </w:p>
    <w:p w14:paraId="79F7CD90" w14:textId="3295FAC9" w:rsidR="00D265F6" w:rsidRDefault="00D265F6" w:rsidP="00DD1E5A">
      <w:pPr>
        <w:rPr>
          <w:lang w:val="bg-BG"/>
        </w:rPr>
      </w:pPr>
    </w:p>
    <w:p w14:paraId="3EC2B308" w14:textId="4E5B14B8" w:rsidR="00D265F6" w:rsidRDefault="00D265F6" w:rsidP="00DD1E5A">
      <w:pPr>
        <w:rPr>
          <w:lang w:val="bg-BG"/>
        </w:rPr>
      </w:pPr>
    </w:p>
    <w:p w14:paraId="1736B661" w14:textId="28FF716B" w:rsidR="00D265F6" w:rsidRDefault="00D265F6" w:rsidP="00DD1E5A">
      <w:pPr>
        <w:rPr>
          <w:lang w:val="bg-BG"/>
        </w:rPr>
      </w:pPr>
    </w:p>
    <w:p w14:paraId="6AAEE8F7" w14:textId="77777777" w:rsidR="00D265F6" w:rsidRDefault="00D265F6" w:rsidP="00DD1E5A">
      <w:pPr>
        <w:rPr>
          <w:lang w:val="bg-BG"/>
        </w:rPr>
      </w:pPr>
    </w:p>
    <w:p w14:paraId="74A0F737" w14:textId="5E38E95F" w:rsidR="0068242B" w:rsidRDefault="0068242B" w:rsidP="00DD1E5A">
      <w:pPr>
        <w:rPr>
          <w:lang w:val="bg-BG"/>
        </w:rPr>
      </w:pPr>
    </w:p>
    <w:p w14:paraId="485DCD09" w14:textId="77777777" w:rsidR="0068242B" w:rsidRDefault="0068242B" w:rsidP="00DD1E5A">
      <w:pPr>
        <w:rPr>
          <w:lang w:val="bg-BG"/>
        </w:rPr>
      </w:pPr>
    </w:p>
    <w:p w14:paraId="2A390549" w14:textId="509CA0E8" w:rsidR="00E43253" w:rsidRDefault="000913AA" w:rsidP="00B5087E">
      <w:bookmarkStart w:id="29" w:name="_3rdcrjn" w:colFirst="0" w:colLast="0"/>
      <w:bookmarkStart w:id="30" w:name="_26in1rg" w:colFirst="0" w:colLast="0"/>
      <w:bookmarkEnd w:id="29"/>
      <w:bookmarkEnd w:id="30"/>
      <w:r>
        <w:rPr>
          <w:noProof/>
        </w:rPr>
        <mc:AlternateContent>
          <mc:Choice Requires="wps">
            <w:drawing>
              <wp:anchor distT="45720" distB="45720" distL="114300" distR="114300" simplePos="0" relativeHeight="251880448" behindDoc="0" locked="0" layoutInCell="1" allowOverlap="1" wp14:anchorId="5A7A5A4F" wp14:editId="51D2D3C4">
                <wp:simplePos x="0" y="0"/>
                <wp:positionH relativeFrom="column">
                  <wp:posOffset>-252401</wp:posOffset>
                </wp:positionH>
                <wp:positionV relativeFrom="paragraph">
                  <wp:posOffset>8495761</wp:posOffset>
                </wp:positionV>
                <wp:extent cx="2179320" cy="424815"/>
                <wp:effectExtent l="0" t="0" r="0" b="0"/>
                <wp:wrapSquare wrapText="bothSides"/>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24815"/>
                        </a:xfrm>
                        <a:prstGeom prst="rect">
                          <a:avLst/>
                        </a:prstGeom>
                        <a:noFill/>
                        <a:ln w="9525">
                          <a:noFill/>
                          <a:miter lim="800000"/>
                          <a:headEnd/>
                          <a:tailEnd/>
                        </a:ln>
                      </wps:spPr>
                      <wps:txbx>
                        <w:txbxContent>
                          <w:p w14:paraId="5F041C49" w14:textId="77777777" w:rsidR="008B11E2" w:rsidRDefault="008B11E2" w:rsidP="000913AA">
                            <w:pPr>
                              <w:jc w:val="left"/>
                              <w:rPr>
                                <w:b/>
                                <w:bCs/>
                                <w:color w:val="000000"/>
                                <w:sz w:val="20"/>
                                <w:szCs w:val="20"/>
                                <w:lang w:val="en-GB"/>
                              </w:rPr>
                            </w:pPr>
                            <w:r w:rsidRPr="009557B0">
                              <w:rPr>
                                <w:b/>
                                <w:bCs/>
                                <w:color w:val="000000"/>
                                <w:sz w:val="20"/>
                                <w:szCs w:val="20"/>
                                <w:lang w:val="en-GB"/>
                              </w:rPr>
                              <w:t>LLC “HAITEC”</w:t>
                            </w:r>
                          </w:p>
                          <w:p w14:paraId="3BBDF589" w14:textId="77777777" w:rsidR="008B11E2" w:rsidRPr="009557B0" w:rsidRDefault="008B11E2" w:rsidP="000913AA">
                            <w:pPr>
                              <w:jc w:val="left"/>
                              <w:rPr>
                                <w:b/>
                                <w:bCs/>
                                <w:color w:val="000000"/>
                                <w:sz w:val="20"/>
                                <w:szCs w:val="20"/>
                                <w:lang w:val="en-GB"/>
                              </w:rPr>
                            </w:pPr>
                            <w:r>
                              <w:rPr>
                                <w:b/>
                                <w:bCs/>
                                <w:color w:val="000000"/>
                                <w:sz w:val="20"/>
                                <w:szCs w:val="20"/>
                                <w:lang w:val="en-GB"/>
                              </w:rPr>
                              <w:t>123592 MOSCOW,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5A4F" id="_x0000_s1065" type="#_x0000_t202" style="position:absolute;left:0;text-align:left;margin-left:-19.85pt;margin-top:668.95pt;width:171.6pt;height:33.4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" filled="f" stroked="f">
                <v:textbox>
                  <w:txbxContent>
                    <w:p w14:paraId="5F041C49" w14:textId="77777777" w:rsidR="008B11E2" w:rsidRDefault="008B11E2" w:rsidP="000913AA">
                      <w:pPr>
                        <w:jc w:val="left"/>
                        <w:rPr>
                          <w:b/>
                          <w:bCs/>
                          <w:color w:val="000000"/>
                          <w:sz w:val="20"/>
                          <w:szCs w:val="20"/>
                          <w:lang w:val="en-GB"/>
                        </w:rPr>
                      </w:pPr>
                      <w:r w:rsidRPr="009557B0">
                        <w:rPr>
                          <w:b/>
                          <w:bCs/>
                          <w:color w:val="000000"/>
                          <w:sz w:val="20"/>
                          <w:szCs w:val="20"/>
                          <w:lang w:val="en-GB"/>
                        </w:rPr>
                        <w:t>LLC “HAITEC”</w:t>
                      </w:r>
                    </w:p>
                    <w:p w14:paraId="3BBDF589" w14:textId="77777777" w:rsidR="008B11E2" w:rsidRPr="009557B0" w:rsidRDefault="008B11E2" w:rsidP="000913AA">
                      <w:pPr>
                        <w:jc w:val="left"/>
                        <w:rPr>
                          <w:b/>
                          <w:bCs/>
                          <w:color w:val="000000"/>
                          <w:sz w:val="20"/>
                          <w:szCs w:val="20"/>
                          <w:lang w:val="en-GB"/>
                        </w:rPr>
                      </w:pPr>
                      <w:r>
                        <w:rPr>
                          <w:b/>
                          <w:bCs/>
                          <w:color w:val="000000"/>
                          <w:sz w:val="20"/>
                          <w:szCs w:val="20"/>
                          <w:lang w:val="en-GB"/>
                        </w:rPr>
                        <w:t>123592 MOSCOW, RUSSIA</w:t>
                      </w:r>
                    </w:p>
                  </w:txbxContent>
                </v:textbox>
                <w10:wrap type="square"/>
              </v:shape>
            </w:pict>
          </mc:Fallback>
        </mc:AlternateContent>
      </w:r>
      <w:r w:rsidR="006062AD">
        <w:rPr>
          <w:noProof/>
        </w:rPr>
        <mc:AlternateContent>
          <mc:Choice Requires="wps">
            <w:drawing>
              <wp:anchor distT="45720" distB="45720" distL="114300" distR="114300" simplePos="0" relativeHeight="251878400" behindDoc="0" locked="0" layoutInCell="1" allowOverlap="1" wp14:anchorId="74EF622A" wp14:editId="5144A74B">
                <wp:simplePos x="0" y="0"/>
                <wp:positionH relativeFrom="column">
                  <wp:posOffset>2028214</wp:posOffset>
                </wp:positionH>
                <wp:positionV relativeFrom="paragraph">
                  <wp:posOffset>5266481</wp:posOffset>
                </wp:positionV>
                <wp:extent cx="1424305" cy="424815"/>
                <wp:effectExtent l="0" t="0" r="0" b="0"/>
                <wp:wrapSquare wrapText="bothSides"/>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24815"/>
                        </a:xfrm>
                        <a:prstGeom prst="rect">
                          <a:avLst/>
                        </a:prstGeom>
                        <a:noFill/>
                        <a:ln w="9525">
                          <a:noFill/>
                          <a:miter lim="800000"/>
                          <a:headEnd/>
                          <a:tailEnd/>
                        </a:ln>
                      </wps:spPr>
                      <wps:txbx>
                        <w:txbxContent>
                          <w:p w14:paraId="227CB32A" w14:textId="77777777" w:rsidR="008B11E2" w:rsidRPr="009557B0" w:rsidRDefault="008B11E2" w:rsidP="006062AD">
                            <w:pPr>
                              <w:jc w:val="left"/>
                              <w:rPr>
                                <w:b/>
                                <w:bCs/>
                                <w:color w:val="000000"/>
                                <w:sz w:val="20"/>
                                <w:szCs w:val="20"/>
                                <w:lang w:val="en-GB"/>
                              </w:rPr>
                            </w:pPr>
                            <w:r>
                              <w:rPr>
                                <w:b/>
                                <w:bCs/>
                                <w:color w:val="000000"/>
                                <w:sz w:val="20"/>
                                <w:szCs w:val="20"/>
                                <w:lang w:val="en-GB"/>
                              </w:rPr>
                              <w:t>www.HAITEC.ru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622A" id="_x0000_s1066" type="#_x0000_t202" style="position:absolute;left:0;text-align:left;margin-left:159.7pt;margin-top:414.7pt;width:112.15pt;height:33.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" filled="f" stroked="f">
                <v:textbox>
                  <w:txbxContent>
                    <w:p w14:paraId="227CB32A" w14:textId="77777777" w:rsidR="008B11E2" w:rsidRPr="009557B0" w:rsidRDefault="008B11E2" w:rsidP="006062AD">
                      <w:pPr>
                        <w:jc w:val="left"/>
                        <w:rPr>
                          <w:b/>
                          <w:bCs/>
                          <w:color w:val="000000"/>
                          <w:sz w:val="20"/>
                          <w:szCs w:val="20"/>
                          <w:lang w:val="en-GB"/>
                        </w:rPr>
                      </w:pPr>
                      <w:r>
                        <w:rPr>
                          <w:b/>
                          <w:bCs/>
                          <w:color w:val="000000"/>
                          <w:sz w:val="20"/>
                          <w:szCs w:val="20"/>
                          <w:lang w:val="en-GB"/>
                        </w:rPr>
                        <w:t>www.HAITEC.ru</w:t>
                      </w:r>
                    </w:p>
                  </w:txbxContent>
                </v:textbox>
                <w10:wrap type="square"/>
              </v:shape>
            </w:pict>
          </mc:Fallback>
        </mc:AlternateContent>
      </w:r>
      <w:r w:rsidR="006062AD">
        <w:rPr>
          <w:noProof/>
        </w:rPr>
        <mc:AlternateContent>
          <mc:Choice Requires="wps">
            <w:drawing>
              <wp:anchor distT="0" distB="0" distL="114300" distR="114300" simplePos="0" relativeHeight="251874304" behindDoc="1" locked="0" layoutInCell="1" allowOverlap="1" wp14:anchorId="7EABA7CA" wp14:editId="089E16D5">
                <wp:simplePos x="0" y="0"/>
                <wp:positionH relativeFrom="column">
                  <wp:posOffset>-567690</wp:posOffset>
                </wp:positionH>
                <wp:positionV relativeFrom="paragraph">
                  <wp:posOffset>-57785</wp:posOffset>
                </wp:positionV>
                <wp:extent cx="6480175" cy="9177020"/>
                <wp:effectExtent l="12700" t="12700" r="9525" b="17780"/>
                <wp:wrapNone/>
                <wp:docPr id="221" name="Rectangle 221"/>
                <wp:cNvGraphicFramePr/>
                <a:graphic xmlns:a="http://schemas.openxmlformats.org/drawingml/2006/main">
                  <a:graphicData uri="http://schemas.microsoft.com/office/word/2010/wordprocessingShape">
                    <wps:wsp>
                      <wps:cNvSpPr/>
                      <wps:spPr>
                        <a:xfrm>
                          <a:off x="0" y="0"/>
                          <a:ext cx="6480175" cy="9177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7992256" id="Rectangle 221" o:spid="_x0000_s1026" style="position:absolute;margin-left:-44.7pt;margin-top:-4.55pt;width:510.25pt;height:722.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" fillcolor="#4f81bd [3204]" strokecolor="#243f60 [1604]" strokeweight="2pt"/>
            </w:pict>
          </mc:Fallback>
        </mc:AlternateContent>
      </w:r>
      <w:r w:rsidR="006062AD" w:rsidRPr="009557B0">
        <w:rPr>
          <w:noProof/>
        </w:rPr>
        <w:drawing>
          <wp:anchor distT="0" distB="0" distL="114300" distR="114300" simplePos="0" relativeHeight="251875328" behindDoc="0" locked="0" layoutInCell="1" allowOverlap="1" wp14:anchorId="2DA08273" wp14:editId="33DEA2B3">
            <wp:simplePos x="0" y="0"/>
            <wp:positionH relativeFrom="column">
              <wp:posOffset>1817370</wp:posOffset>
            </wp:positionH>
            <wp:positionV relativeFrom="paragraph">
              <wp:posOffset>3338830</wp:posOffset>
            </wp:positionV>
            <wp:extent cx="1838960" cy="1838960"/>
            <wp:effectExtent l="0" t="0" r="2540" b="2540"/>
            <wp:wrapNone/>
            <wp:docPr id="222" name="Picture 33" descr="Qr code&#10;&#10;Description automatically generated">
              <a:extLst xmlns:a="http://schemas.openxmlformats.org/drawingml/2006/main">
                <a:ext uri="{FF2B5EF4-FFF2-40B4-BE49-F238E27FC236}">
                  <a16:creationId xmlns:a16="http://schemas.microsoft.com/office/drawing/2014/main" id="{5758719F-B82C-F543-A273-37FF74BA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r code&#10;&#10;Description automatically generated">
                      <a:extLst>
                        <a:ext uri="{FF2B5EF4-FFF2-40B4-BE49-F238E27FC236}">
                          <a16:creationId xmlns:a16="http://schemas.microsoft.com/office/drawing/2014/main" id="{5758719F-B82C-F543-A273-37FF74BADD70}"/>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838960" cy="1838960"/>
                    </a:xfrm>
                    <a:prstGeom prst="rect">
                      <a:avLst/>
                    </a:prstGeom>
                  </pic:spPr>
                </pic:pic>
              </a:graphicData>
            </a:graphic>
            <wp14:sizeRelH relativeFrom="page">
              <wp14:pctWidth>0</wp14:pctWidth>
            </wp14:sizeRelH>
            <wp14:sizeRelV relativeFrom="page">
              <wp14:pctHeight>0</wp14:pctHeight>
            </wp14:sizeRelV>
          </wp:anchor>
        </w:drawing>
      </w:r>
      <w:r w:rsidR="006062AD" w:rsidRPr="009E5088">
        <w:rPr>
          <w:noProof/>
        </w:rPr>
        <w:drawing>
          <wp:anchor distT="0" distB="0" distL="114300" distR="114300" simplePos="0" relativeHeight="251876352" behindDoc="1" locked="0" layoutInCell="1" allowOverlap="1" wp14:anchorId="39507EB0" wp14:editId="7F148524">
            <wp:simplePos x="0" y="0"/>
            <wp:positionH relativeFrom="column">
              <wp:posOffset>512976</wp:posOffset>
            </wp:positionH>
            <wp:positionV relativeFrom="paragraph">
              <wp:posOffset>843047</wp:posOffset>
            </wp:positionV>
            <wp:extent cx="4754880" cy="871793"/>
            <wp:effectExtent l="0" t="0" r="0" b="5080"/>
            <wp:wrapNone/>
            <wp:docPr id="223" name="Picture 27" descr="Logo&#10;&#10;Description automatically generated">
              <a:extLst xmlns:a="http://schemas.openxmlformats.org/drawingml/2006/main">
                <a:ext uri="{FF2B5EF4-FFF2-40B4-BE49-F238E27FC236}">
                  <a16:creationId xmlns:a16="http://schemas.microsoft.com/office/drawing/2014/main" id="{AA2BBB78-0C3D-3C4E-B94A-9302CC667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Logo&#10;&#10;Description automatically generated">
                      <a:extLst>
                        <a:ext uri="{FF2B5EF4-FFF2-40B4-BE49-F238E27FC236}">
                          <a16:creationId xmlns:a16="http://schemas.microsoft.com/office/drawing/2014/main" id="{AA2BBB78-0C3D-3C4E-B94A-9302CC667E1F}"/>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4754880" cy="871793"/>
                    </a:xfrm>
                    <a:prstGeom prst="rect">
                      <a:avLst/>
                    </a:prstGeom>
                  </pic:spPr>
                </pic:pic>
              </a:graphicData>
            </a:graphic>
            <wp14:sizeRelH relativeFrom="page">
              <wp14:pctWidth>0</wp14:pctWidth>
            </wp14:sizeRelH>
            <wp14:sizeRelV relativeFrom="page">
              <wp14:pctHeight>0</wp14:pctHeight>
            </wp14:sizeRelV>
          </wp:anchor>
        </w:drawing>
      </w:r>
    </w:p>
    <w:sectPr w:rsidR="00E43253">
      <w:headerReference w:type="even" r:id="rId83"/>
      <w:pgSz w:w="11906" w:h="16838"/>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5F179" w14:textId="77777777" w:rsidR="0009135E" w:rsidRDefault="0009135E">
      <w:pPr>
        <w:spacing w:line="240" w:lineRule="auto"/>
      </w:pPr>
      <w:r>
        <w:separator/>
      </w:r>
    </w:p>
  </w:endnote>
  <w:endnote w:type="continuationSeparator" w:id="0">
    <w:p w14:paraId="1E218B95" w14:textId="77777777" w:rsidR="0009135E" w:rsidRDefault="00091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OpenSymbol">
    <w:altName w:val="Malgun Gothic Semilight"/>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orpoSLig">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ArialMT">
    <w:altName w:val="Arial"/>
    <w:panose1 w:val="020B0604020202020204"/>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DB25" w14:textId="77777777" w:rsidR="008B11E2" w:rsidRDefault="008B11E2">
    <w:pPr>
      <w:pBdr>
        <w:top w:val="nil"/>
        <w:left w:val="nil"/>
        <w:bottom w:val="nil"/>
        <w:right w:val="nil"/>
        <w:between w:val="nil"/>
      </w:pBdr>
      <w:tabs>
        <w:tab w:val="center" w:pos="4153"/>
        <w:tab w:val="right" w:pos="8306"/>
      </w:tabs>
      <w:rPr>
        <w:color w:val="000000"/>
        <w:sz w:val="18"/>
        <w:szCs w:val="18"/>
      </w:rPr>
    </w:pPr>
  </w:p>
  <w:p w14:paraId="7952D542" w14:textId="77777777" w:rsidR="008B11E2" w:rsidRDefault="008B11E2">
    <w:pPr>
      <w:pBdr>
        <w:top w:val="nil"/>
        <w:left w:val="nil"/>
        <w:bottom w:val="nil"/>
        <w:right w:val="nil"/>
        <w:between w:val="nil"/>
      </w:pBdr>
      <w:tabs>
        <w:tab w:val="center" w:pos="4153"/>
        <w:tab w:val="right" w:pos="8306"/>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842AC" w14:textId="77777777" w:rsidR="008B11E2" w:rsidRDefault="008B11E2">
    <w:pPr>
      <w:pBdr>
        <w:top w:val="nil"/>
        <w:left w:val="nil"/>
        <w:bottom w:val="nil"/>
        <w:right w:val="nil"/>
        <w:between w:val="nil"/>
      </w:pBdr>
      <w:tabs>
        <w:tab w:val="center" w:pos="4153"/>
        <w:tab w:val="right" w:pos="8306"/>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p>
  <w:p w14:paraId="65928D22" w14:textId="77777777" w:rsidR="008B11E2" w:rsidRDefault="008B11E2">
    <w:pPr>
      <w:pBdr>
        <w:top w:val="nil"/>
        <w:left w:val="nil"/>
        <w:bottom w:val="nil"/>
        <w:right w:val="nil"/>
        <w:between w:val="nil"/>
      </w:pBdr>
      <w:tabs>
        <w:tab w:val="center" w:pos="4153"/>
        <w:tab w:val="right" w:pos="8306"/>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929650475"/>
      <w:docPartObj>
        <w:docPartGallery w:val="Page Numbers (Bottom of Page)"/>
        <w:docPartUnique/>
      </w:docPartObj>
    </w:sdtPr>
    <w:sdtContent>
      <w:p w14:paraId="05A36E2A" w14:textId="77777777" w:rsidR="008B11E2" w:rsidRDefault="008B11E2" w:rsidP="00CB3DA1">
        <w:pPr>
          <w:pStyle w:val="a7"/>
          <w:framePr w:wrap="none" w:vAnchor="text" w:hAnchor="margin" w:y="1"/>
          <w:rPr>
            <w:rStyle w:val="aa"/>
          </w:rPr>
        </w:pPr>
        <w:r>
          <w:rPr>
            <w:rStyle w:val="aa"/>
          </w:rPr>
          <w:fldChar w:fldCharType="begin"/>
        </w:r>
        <w:r>
          <w:rPr>
            <w:rStyle w:val="aa"/>
          </w:rPr>
          <w:instrText xml:space="preserve"> PAGE </w:instrText>
        </w:r>
        <w:r>
          <w:rPr>
            <w:rStyle w:val="aa"/>
          </w:rPr>
          <w:fldChar w:fldCharType="separate"/>
        </w:r>
        <w:r>
          <w:rPr>
            <w:rStyle w:val="aa"/>
          </w:rPr>
          <w:t>6</w:t>
        </w:r>
        <w:r>
          <w:rPr>
            <w:rStyle w:val="aa"/>
          </w:rPr>
          <w:fldChar w:fldCharType="end"/>
        </w:r>
      </w:p>
    </w:sdtContent>
  </w:sdt>
  <w:p w14:paraId="0676A4F6" w14:textId="77777777" w:rsidR="008B11E2" w:rsidRDefault="008B11E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247962493"/>
      <w:docPartObj>
        <w:docPartGallery w:val="Page Numbers (Bottom of Page)"/>
        <w:docPartUnique/>
      </w:docPartObj>
    </w:sdtPr>
    <w:sdtContent>
      <w:p w14:paraId="6995CD51" w14:textId="77777777" w:rsidR="008B11E2" w:rsidRDefault="008B11E2" w:rsidP="008B11E2">
        <w:pPr>
          <w:pStyle w:val="a7"/>
          <w:framePr w:wrap="none" w:vAnchor="text" w:hAnchor="margin"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32F283D4" w14:textId="77777777" w:rsidR="008B11E2" w:rsidRPr="001D7ED9" w:rsidRDefault="008B11E2" w:rsidP="008B11E2">
    <w:pPr>
      <w:pStyle w:val="af7"/>
      <w:spacing w:line="14" w:lineRule="auto"/>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E9DB9" w14:textId="77777777" w:rsidR="0009135E" w:rsidRDefault="0009135E">
      <w:pPr>
        <w:spacing w:line="240" w:lineRule="auto"/>
      </w:pPr>
      <w:r>
        <w:separator/>
      </w:r>
    </w:p>
  </w:footnote>
  <w:footnote w:type="continuationSeparator" w:id="0">
    <w:p w14:paraId="26CAD6E9" w14:textId="77777777" w:rsidR="0009135E" w:rsidRDefault="00091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77FA" w14:textId="77777777" w:rsidR="008B11E2" w:rsidRDefault="008B11E2">
    <w:pPr>
      <w:pBdr>
        <w:top w:val="nil"/>
        <w:left w:val="nil"/>
        <w:bottom w:val="single" w:sz="6" w:space="1" w:color="000000"/>
        <w:right w:val="nil"/>
        <w:between w:val="nil"/>
      </w:pBdr>
      <w:tabs>
        <w:tab w:val="center" w:pos="4153"/>
        <w:tab w:val="right" w:pos="8306"/>
      </w:tabs>
      <w:jc w:val="center"/>
      <w:rPr>
        <w:color w:val="000000"/>
        <w:sz w:val="18"/>
        <w:szCs w:val="18"/>
        <w:lang w:val="ru-RU"/>
      </w:rPr>
    </w:pPr>
  </w:p>
  <w:p w14:paraId="5E457BFD" w14:textId="5C8810F2" w:rsidR="008B11E2" w:rsidRPr="001B1DAE" w:rsidRDefault="008B11E2">
    <w:pPr>
      <w:pBdr>
        <w:top w:val="nil"/>
        <w:left w:val="nil"/>
        <w:bottom w:val="single" w:sz="6" w:space="1" w:color="000000"/>
        <w:right w:val="nil"/>
        <w:between w:val="nil"/>
      </w:pBdr>
      <w:tabs>
        <w:tab w:val="center" w:pos="4153"/>
        <w:tab w:val="right" w:pos="8306"/>
      </w:tabs>
      <w:jc w:val="center"/>
      <w:rPr>
        <w:color w:val="000000"/>
        <w:sz w:val="18"/>
        <w:szCs w:val="18"/>
        <w:lang w:val="ru-RU"/>
      </w:rPr>
    </w:pPr>
    <w:r>
      <w:rPr>
        <w:color w:val="000000"/>
        <w:sz w:val="18"/>
        <w:szCs w:val="18"/>
        <w:lang w:val="ru-RU"/>
      </w:rPr>
      <w:t xml:space="preserve">Руководство по эксплуатации </w:t>
    </w:r>
    <w:r>
      <w:rPr>
        <w:color w:val="000000"/>
        <w:sz w:val="18"/>
        <w:szCs w:val="18"/>
        <w:lang w:val="en-US"/>
      </w:rPr>
      <w:t>HAITE</w:t>
    </w:r>
    <w:r>
      <w:rPr>
        <w:color w:val="000000"/>
        <w:sz w:val="18"/>
        <w:szCs w:val="18"/>
        <w:lang w:val="ru-RU"/>
      </w:rPr>
      <w:t>C HT-</w:t>
    </w:r>
    <w:r>
      <w:rPr>
        <w:color w:val="000000"/>
        <w:sz w:val="18"/>
        <w:szCs w:val="18"/>
        <w:lang w:val="en-GB"/>
      </w:rPr>
      <w:t>HDR</w:t>
    </w:r>
    <w:r w:rsidRPr="001B1DAE">
      <w:rPr>
        <w:color w:val="000000"/>
        <w:sz w:val="18"/>
        <w:szCs w:val="18"/>
        <w:lang w:val="ru-RU"/>
      </w:rPr>
      <w:t>1600</w:t>
    </w:r>
    <w:r w:rsidRPr="00BD46D4">
      <w:rPr>
        <w:color w:val="000000"/>
        <w:sz w:val="18"/>
        <w:szCs w:val="18"/>
        <w:lang w:val="ru-RU"/>
      </w:rPr>
      <w:t>/</w:t>
    </w:r>
    <w:r w:rsidRPr="001B1DAE">
      <w:rPr>
        <w:color w:val="000000"/>
        <w:sz w:val="18"/>
        <w:szCs w:val="18"/>
        <w:lang w:val="ru-RU"/>
      </w:rPr>
      <w:t>2000/2400/2700</w:t>
    </w:r>
    <w:proofErr w:type="spellStart"/>
    <w:r>
      <w:rPr>
        <w:color w:val="000000"/>
        <w:sz w:val="18"/>
        <w:szCs w:val="18"/>
        <w:lang w:val="en-GB"/>
      </w:rPr>
      <w:t>inv</w:t>
    </w:r>
    <w:proofErr w:type="spellEnd"/>
    <w:r w:rsidRPr="001B1DAE">
      <w:rPr>
        <w:color w:val="000000"/>
        <w:sz w:val="18"/>
        <w:szCs w:val="18"/>
        <w:lang w:val="ru-RU"/>
      </w:rPr>
      <w:t xml:space="preserve"> </w:t>
    </w:r>
    <w:r>
      <w:rPr>
        <w:color w:val="000000"/>
        <w:sz w:val="18"/>
        <w:szCs w:val="18"/>
        <w:lang w:val="en-GB"/>
      </w:rPr>
      <w:t>PROFI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3249" w14:textId="22A3F786" w:rsidR="008B11E2" w:rsidRDefault="008B11E2">
    <w:pPr>
      <w:pBdr>
        <w:top w:val="nil"/>
        <w:left w:val="nil"/>
        <w:bottom w:val="single" w:sz="6" w:space="1" w:color="000000"/>
        <w:right w:val="nil"/>
        <w:between w:val="nil"/>
      </w:pBdr>
      <w:tabs>
        <w:tab w:val="center" w:pos="4153"/>
        <w:tab w:val="right" w:pos="8306"/>
      </w:tabs>
      <w:jc w:val="center"/>
      <w:rPr>
        <w:color w:val="000000"/>
        <w:sz w:val="18"/>
        <w:szCs w:val="18"/>
      </w:rPr>
    </w:pPr>
    <w:r>
      <w:rPr>
        <w:color w:val="000000"/>
        <w:sz w:val="18"/>
        <w:szCs w:val="18"/>
        <w:lang w:val="ru-RU"/>
      </w:rPr>
      <w:t>Руководство по эксплуатации HAITEC HT-</w:t>
    </w:r>
    <w:r>
      <w:rPr>
        <w:color w:val="000000"/>
        <w:sz w:val="18"/>
        <w:szCs w:val="18"/>
        <w:lang w:val="en-GB"/>
      </w:rPr>
      <w:t>KS</w:t>
    </w:r>
    <w:r w:rsidRPr="00357E6F">
      <w:rPr>
        <w:color w:val="000000"/>
        <w:sz w:val="18"/>
        <w:szCs w:val="18"/>
        <w:lang w:val="ru-RU"/>
      </w:rPr>
      <w:t>126/145/152/162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6F2A" w14:textId="77777777" w:rsidR="008B11E2" w:rsidRDefault="008B1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EDFCA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2.95pt;height:933.1pt;visibility:visible;mso-wrap-style:square" o:bullet="t">
        <v:imagedata r:id="rId1" o:title=""/>
      </v:shape>
    </w:pict>
  </w:numPicBullet>
  <w:abstractNum w:abstractNumId="0" w15:restartNumberingAfterBreak="0">
    <w:nsid w:val="B5E306ED"/>
    <w:multiLevelType w:val="multilevel"/>
    <w:tmpl w:val="B5E306ED"/>
    <w:lvl w:ilvl="0">
      <w:start w:val="1"/>
      <w:numFmt w:val="bullet"/>
      <w:lvlText w:val="•"/>
      <w:lvlJc w:val="left"/>
      <w:pPr>
        <w:ind w:hanging="228"/>
      </w:pPr>
      <w:rPr>
        <w:rFonts w:ascii="Arial" w:eastAsia="Arial" w:hAnsi="Arial" w:hint="default"/>
        <w:color w:val="221F1F"/>
        <w:w w:val="97"/>
        <w:sz w:val="14"/>
        <w:szCs w:val="1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BF205925"/>
    <w:multiLevelType w:val="multilevel"/>
    <w:tmpl w:val="BF205925"/>
    <w:lvl w:ilvl="0">
      <w:start w:val="1"/>
      <w:numFmt w:val="bullet"/>
      <w:lvlText w:val="•"/>
      <w:lvlJc w:val="left"/>
      <w:pPr>
        <w:ind w:hanging="228"/>
      </w:pPr>
      <w:rPr>
        <w:rFonts w:ascii="Arial" w:eastAsia="Arial" w:hAnsi="Arial" w:hint="default"/>
        <w:color w:val="221F1F"/>
        <w:w w:val="97"/>
        <w:sz w:val="14"/>
        <w:szCs w:val="14"/>
      </w:rPr>
    </w:lvl>
    <w:lvl w:ilvl="1">
      <w:start w:val="1"/>
      <w:numFmt w:val="bullet"/>
      <w:lvlText w:val="•"/>
      <w:lvlJc w:val="left"/>
      <w:pPr>
        <w:ind w:hanging="226"/>
      </w:pPr>
      <w:rPr>
        <w:rFonts w:ascii="Arial" w:eastAsia="Arial" w:hAnsi="Arial" w:hint="default"/>
        <w:color w:val="221F1F"/>
        <w:w w:val="97"/>
        <w:sz w:val="14"/>
        <w:szCs w:val="1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CF092B84"/>
    <w:multiLevelType w:val="multilevel"/>
    <w:tmpl w:val="CF092B84"/>
    <w:lvl w:ilvl="0">
      <w:start w:val="1"/>
      <w:numFmt w:val="decimal"/>
      <w:lvlText w:val="%1"/>
      <w:lvlJc w:val="left"/>
      <w:pPr>
        <w:ind w:hanging="228"/>
      </w:pPr>
      <w:rPr>
        <w:rFonts w:ascii="Arial" w:eastAsia="Arial" w:hAnsi="Arial" w:hint="default"/>
        <w:color w:val="221F1F"/>
        <w:w w:val="97"/>
        <w:sz w:val="14"/>
        <w:szCs w:val="14"/>
      </w:rPr>
    </w:lvl>
    <w:lvl w:ilvl="1">
      <w:start w:val="1"/>
      <w:numFmt w:val="bullet"/>
      <w:lvlText w:val="•"/>
      <w:lvlJc w:val="left"/>
      <w:pPr>
        <w:ind w:hanging="228"/>
      </w:pPr>
      <w:rPr>
        <w:rFonts w:ascii="Arial" w:eastAsia="Arial" w:hAnsi="Arial" w:hint="default"/>
        <w:color w:val="221F1F"/>
        <w:w w:val="97"/>
        <w:sz w:val="14"/>
        <w:szCs w:val="1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00000001"/>
    <w:multiLevelType w:val="hybridMultilevel"/>
    <w:tmpl w:val="00000000"/>
    <w:lvl w:ilvl="0" w:tplc="BFFA7BA8">
      <w:start w:val="1"/>
      <w:numFmt w:val="bullet"/>
      <w:pStyle w:val="Heading10"/>
      <w:lvlText w:val="•"/>
      <w:lvlJc w:val="left"/>
      <w:pPr>
        <w:ind w:left="720" w:hanging="360"/>
      </w:pPr>
      <w:rPr>
        <w:rFonts w:ascii="Verdana" w:eastAsia="Verdana" w:hAnsi="Verdana" w:cs="Verdana"/>
      </w:rPr>
    </w:lvl>
    <w:lvl w:ilvl="1" w:tplc="4CB673DE">
      <w:start w:val="1"/>
      <w:numFmt w:val="bullet"/>
      <w:lvlText w:val="o"/>
      <w:lvlJc w:val="left"/>
      <w:pPr>
        <w:ind w:left="1440" w:hanging="360"/>
      </w:pPr>
      <w:rPr>
        <w:rFonts w:ascii="Courier New" w:eastAsia="Courier New" w:hAnsi="Courier New" w:cs="Courier New"/>
      </w:rPr>
    </w:lvl>
    <w:lvl w:ilvl="2" w:tplc="6B0AED90">
      <w:start w:val="1"/>
      <w:numFmt w:val="bullet"/>
      <w:lvlText w:val="▪"/>
      <w:lvlJc w:val="left"/>
      <w:pPr>
        <w:ind w:left="2160" w:hanging="360"/>
      </w:pPr>
      <w:rPr>
        <w:rFonts w:ascii="Noto Sans Symbols" w:eastAsia="Noto Sans Symbols" w:hAnsi="Noto Sans Symbols" w:cs="Noto Sans Symbols"/>
      </w:rPr>
    </w:lvl>
    <w:lvl w:ilvl="3" w:tplc="2E8CF8AC">
      <w:start w:val="1"/>
      <w:numFmt w:val="bullet"/>
      <w:lvlText w:val="●"/>
      <w:lvlJc w:val="left"/>
      <w:pPr>
        <w:ind w:left="2880" w:hanging="360"/>
      </w:pPr>
      <w:rPr>
        <w:rFonts w:ascii="Noto Sans Symbols" w:eastAsia="Noto Sans Symbols" w:hAnsi="Noto Sans Symbols" w:cs="Noto Sans Symbols"/>
      </w:rPr>
    </w:lvl>
    <w:lvl w:ilvl="4" w:tplc="79AC3EE0">
      <w:start w:val="1"/>
      <w:numFmt w:val="bullet"/>
      <w:lvlText w:val="o"/>
      <w:lvlJc w:val="left"/>
      <w:pPr>
        <w:ind w:left="3600" w:hanging="360"/>
      </w:pPr>
      <w:rPr>
        <w:rFonts w:ascii="Courier New" w:eastAsia="Courier New" w:hAnsi="Courier New" w:cs="Courier New"/>
      </w:rPr>
    </w:lvl>
    <w:lvl w:ilvl="5" w:tplc="680C037E">
      <w:start w:val="1"/>
      <w:numFmt w:val="bullet"/>
      <w:lvlText w:val="▪"/>
      <w:lvlJc w:val="left"/>
      <w:pPr>
        <w:ind w:left="4320" w:hanging="360"/>
      </w:pPr>
      <w:rPr>
        <w:rFonts w:ascii="Noto Sans Symbols" w:eastAsia="Noto Sans Symbols" w:hAnsi="Noto Sans Symbols" w:cs="Noto Sans Symbols"/>
      </w:rPr>
    </w:lvl>
    <w:lvl w:ilvl="6" w:tplc="6FAEF3B2">
      <w:start w:val="1"/>
      <w:numFmt w:val="bullet"/>
      <w:lvlText w:val="●"/>
      <w:lvlJc w:val="left"/>
      <w:pPr>
        <w:ind w:left="5040" w:hanging="360"/>
      </w:pPr>
      <w:rPr>
        <w:rFonts w:ascii="Noto Sans Symbols" w:eastAsia="Noto Sans Symbols" w:hAnsi="Noto Sans Symbols" w:cs="Noto Sans Symbols"/>
      </w:rPr>
    </w:lvl>
    <w:lvl w:ilvl="7" w:tplc="BAD2C16C">
      <w:start w:val="1"/>
      <w:numFmt w:val="bullet"/>
      <w:lvlText w:val="o"/>
      <w:lvlJc w:val="left"/>
      <w:pPr>
        <w:ind w:left="5760" w:hanging="360"/>
      </w:pPr>
      <w:rPr>
        <w:rFonts w:ascii="Courier New" w:eastAsia="Courier New" w:hAnsi="Courier New" w:cs="Courier New"/>
      </w:rPr>
    </w:lvl>
    <w:lvl w:ilvl="8" w:tplc="C7CA4DA4">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00000C"/>
    <w:multiLevelType w:val="hybridMultilevel"/>
    <w:tmpl w:val="00000000"/>
    <w:lvl w:ilvl="0" w:tplc="61CE9C34">
      <w:start w:val="1"/>
      <w:numFmt w:val="decimal"/>
      <w:lvlText w:val="%1."/>
      <w:lvlJc w:val="left"/>
      <w:pPr>
        <w:ind w:left="720" w:hanging="360"/>
      </w:pPr>
      <w:rPr>
        <w:rFonts w:ascii="Verdana" w:eastAsia="Verdana" w:hAnsi="Verdana" w:cs="Verdana"/>
      </w:rPr>
    </w:lvl>
    <w:lvl w:ilvl="1" w:tplc="E58CBA7E">
      <w:start w:val="1"/>
      <w:numFmt w:val="bullet"/>
      <w:lvlText w:val="-"/>
      <w:lvlJc w:val="left"/>
      <w:pPr>
        <w:ind w:left="1440" w:hanging="360"/>
      </w:pPr>
      <w:rPr>
        <w:rFonts w:ascii="Verdana" w:eastAsia="Verdana" w:hAnsi="Verdana" w:cs="Verdana"/>
      </w:rPr>
    </w:lvl>
    <w:lvl w:ilvl="2" w:tplc="149A9656">
      <w:start w:val="1"/>
      <w:numFmt w:val="decimal"/>
      <w:lvlText w:val="(%3)"/>
      <w:lvlJc w:val="left"/>
      <w:pPr>
        <w:ind w:left="2700" w:hanging="720"/>
      </w:pPr>
    </w:lvl>
    <w:lvl w:ilvl="3" w:tplc="C5B4069A">
      <w:start w:val="1"/>
      <w:numFmt w:val="decimal"/>
      <w:lvlText w:val="%4."/>
      <w:lvlJc w:val="left"/>
      <w:pPr>
        <w:ind w:left="2880" w:hanging="360"/>
      </w:pPr>
    </w:lvl>
    <w:lvl w:ilvl="4" w:tplc="B000A476">
      <w:start w:val="1"/>
      <w:numFmt w:val="lowerLetter"/>
      <w:lvlText w:val="%5."/>
      <w:lvlJc w:val="left"/>
      <w:pPr>
        <w:ind w:left="3600" w:hanging="360"/>
      </w:pPr>
    </w:lvl>
    <w:lvl w:ilvl="5" w:tplc="AE0A5608">
      <w:start w:val="1"/>
      <w:numFmt w:val="lowerRoman"/>
      <w:lvlText w:val="%6."/>
      <w:lvlJc w:val="right"/>
      <w:pPr>
        <w:ind w:left="4320" w:hanging="180"/>
      </w:pPr>
    </w:lvl>
    <w:lvl w:ilvl="6" w:tplc="C67E5388">
      <w:start w:val="1"/>
      <w:numFmt w:val="decimal"/>
      <w:lvlText w:val="%7."/>
      <w:lvlJc w:val="left"/>
      <w:pPr>
        <w:ind w:left="5040" w:hanging="360"/>
      </w:pPr>
    </w:lvl>
    <w:lvl w:ilvl="7" w:tplc="F67CAC56">
      <w:start w:val="1"/>
      <w:numFmt w:val="lowerLetter"/>
      <w:lvlText w:val="%8."/>
      <w:lvlJc w:val="left"/>
      <w:pPr>
        <w:ind w:left="5760" w:hanging="360"/>
      </w:pPr>
    </w:lvl>
    <w:lvl w:ilvl="8" w:tplc="F78E84AA">
      <w:start w:val="1"/>
      <w:numFmt w:val="lowerRoman"/>
      <w:lvlText w:val="%9."/>
      <w:lvlJc w:val="right"/>
      <w:pPr>
        <w:ind w:left="6480" w:hanging="180"/>
      </w:pPr>
    </w:lvl>
  </w:abstractNum>
  <w:abstractNum w:abstractNumId="5"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53208E"/>
    <w:multiLevelType w:val="multilevel"/>
    <w:tmpl w:val="0053208E"/>
    <w:lvl w:ilvl="0">
      <w:start w:val="1"/>
      <w:numFmt w:val="bullet"/>
      <w:lvlText w:val="•"/>
      <w:lvlJc w:val="left"/>
      <w:pPr>
        <w:ind w:hanging="228"/>
      </w:pPr>
      <w:rPr>
        <w:rFonts w:ascii="Arial" w:eastAsia="Arial" w:hAnsi="Arial" w:hint="default"/>
        <w:color w:val="221F1F"/>
        <w:w w:val="97"/>
        <w:sz w:val="14"/>
        <w:szCs w:val="14"/>
      </w:rPr>
    </w:lvl>
    <w:lvl w:ilvl="1">
      <w:start w:val="1"/>
      <w:numFmt w:val="bullet"/>
      <w:lvlText w:val="•"/>
      <w:lvlJc w:val="left"/>
      <w:pPr>
        <w:ind w:hanging="226"/>
      </w:pPr>
      <w:rPr>
        <w:rFonts w:ascii="Arial" w:eastAsia="Arial" w:hAnsi="Arial" w:hint="default"/>
        <w:color w:val="221F1F"/>
        <w:w w:val="97"/>
        <w:sz w:val="14"/>
        <w:szCs w:val="1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248C179"/>
    <w:multiLevelType w:val="multilevel"/>
    <w:tmpl w:val="0248C179"/>
    <w:lvl w:ilvl="0">
      <w:start w:val="1"/>
      <w:numFmt w:val="bullet"/>
      <w:lvlText w:val="•"/>
      <w:lvlJc w:val="left"/>
      <w:pPr>
        <w:ind w:hanging="228"/>
      </w:pPr>
      <w:rPr>
        <w:rFonts w:ascii="Arial" w:eastAsia="Arial" w:hAnsi="Arial" w:hint="default"/>
        <w:color w:val="221F1F"/>
        <w:w w:val="97"/>
        <w:sz w:val="14"/>
        <w:szCs w:val="1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35D40D5"/>
    <w:multiLevelType w:val="hybridMultilevel"/>
    <w:tmpl w:val="2630639E"/>
    <w:lvl w:ilvl="0" w:tplc="B1C2DB06">
      <w:start w:val="10"/>
      <w:numFmt w:val="decimal"/>
      <w:lvlText w:val="%1."/>
      <w:lvlJc w:val="left"/>
      <w:pPr>
        <w:ind w:left="1220" w:hanging="5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4CC465C"/>
    <w:multiLevelType w:val="hybridMultilevel"/>
    <w:tmpl w:val="D6D08A12"/>
    <w:lvl w:ilvl="0" w:tplc="A3488E04">
      <w:start w:val="1"/>
      <w:numFmt w:val="decimal"/>
      <w:lvlText w:val="%1."/>
      <w:lvlJc w:val="left"/>
      <w:pPr>
        <w:ind w:left="2062"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0B9E4FCE"/>
    <w:multiLevelType w:val="hybridMultilevel"/>
    <w:tmpl w:val="1C960730"/>
    <w:lvl w:ilvl="0" w:tplc="E5A6A3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30C563B"/>
    <w:multiLevelType w:val="hybridMultilevel"/>
    <w:tmpl w:val="C7D01946"/>
    <w:lvl w:ilvl="0" w:tplc="0812DE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4E425F7"/>
    <w:multiLevelType w:val="hybridMultilevel"/>
    <w:tmpl w:val="4AF28B1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16F61806"/>
    <w:multiLevelType w:val="multilevel"/>
    <w:tmpl w:val="CA14DCB8"/>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8C623AB"/>
    <w:multiLevelType w:val="hybridMultilevel"/>
    <w:tmpl w:val="C2745CD8"/>
    <w:lvl w:ilvl="0" w:tplc="4AD8C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7655B4"/>
    <w:multiLevelType w:val="hybridMultilevel"/>
    <w:tmpl w:val="84CC29A6"/>
    <w:lvl w:ilvl="0" w:tplc="74DEFA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5B654F3"/>
    <w:multiLevelType w:val="multilevel"/>
    <w:tmpl w:val="25B654F3"/>
    <w:lvl w:ilvl="0">
      <w:start w:val="1"/>
      <w:numFmt w:val="decimal"/>
      <w:lvlText w:val="%1"/>
      <w:lvlJc w:val="left"/>
      <w:pPr>
        <w:ind w:hanging="228"/>
      </w:pPr>
      <w:rPr>
        <w:rFonts w:ascii="Arial" w:eastAsia="Arial" w:hAnsi="Arial" w:hint="default"/>
        <w:color w:val="221F1F"/>
        <w:w w:val="97"/>
        <w:sz w:val="14"/>
        <w:szCs w:val="1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27EF26CC"/>
    <w:multiLevelType w:val="hybridMultilevel"/>
    <w:tmpl w:val="F55C6CC8"/>
    <w:lvl w:ilvl="0" w:tplc="C4B621B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9B4218A"/>
    <w:multiLevelType w:val="hybridMultilevel"/>
    <w:tmpl w:val="B2CCE032"/>
    <w:lvl w:ilvl="0" w:tplc="DA70933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9F37D8D"/>
    <w:multiLevelType w:val="hybridMultilevel"/>
    <w:tmpl w:val="2648FB28"/>
    <w:lvl w:ilvl="0" w:tplc="FEEC48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1B55FF"/>
    <w:multiLevelType w:val="hybridMultilevel"/>
    <w:tmpl w:val="495EF346"/>
    <w:lvl w:ilvl="0" w:tplc="299A880A">
      <w:numFmt w:val="bullet"/>
      <w:lvlText w:val="•"/>
      <w:lvlJc w:val="left"/>
      <w:pPr>
        <w:ind w:left="780" w:hanging="420"/>
      </w:pPr>
      <w:rPr>
        <w:rFonts w:ascii="Verdana" w:eastAsia="SimSu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EC0845"/>
    <w:multiLevelType w:val="hybridMultilevel"/>
    <w:tmpl w:val="39ACFDB0"/>
    <w:lvl w:ilvl="0" w:tplc="F5869C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54E0E"/>
    <w:multiLevelType w:val="hybridMultilevel"/>
    <w:tmpl w:val="85DA5B1E"/>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1E4938"/>
    <w:multiLevelType w:val="hybridMultilevel"/>
    <w:tmpl w:val="727EBE2A"/>
    <w:lvl w:ilvl="0" w:tplc="B3287E3E">
      <w:numFmt w:val="bullet"/>
      <w:lvlText w:val="-"/>
      <w:lvlJc w:val="left"/>
      <w:pPr>
        <w:ind w:left="720" w:hanging="360"/>
      </w:pPr>
      <w:rPr>
        <w:rFonts w:ascii="Arial" w:eastAsia="SimSun" w:hAnsi="Arial" w:cs="Arial" w:hint="default"/>
      </w:rPr>
    </w:lvl>
    <w:lvl w:ilvl="1" w:tplc="8308333E" w:tentative="1">
      <w:start w:val="1"/>
      <w:numFmt w:val="bullet"/>
      <w:lvlText w:val="o"/>
      <w:lvlJc w:val="left"/>
      <w:pPr>
        <w:ind w:left="1440" w:hanging="360"/>
      </w:pPr>
      <w:rPr>
        <w:rFonts w:ascii="Courier New" w:hAnsi="Courier New" w:cs="Courier New" w:hint="default"/>
      </w:rPr>
    </w:lvl>
    <w:lvl w:ilvl="2" w:tplc="4FB2DBE6" w:tentative="1">
      <w:start w:val="1"/>
      <w:numFmt w:val="bullet"/>
      <w:lvlText w:val=""/>
      <w:lvlJc w:val="left"/>
      <w:pPr>
        <w:ind w:left="2160" w:hanging="360"/>
      </w:pPr>
      <w:rPr>
        <w:rFonts w:ascii="Wingdings" w:hAnsi="Wingdings" w:hint="default"/>
      </w:rPr>
    </w:lvl>
    <w:lvl w:ilvl="3" w:tplc="A47A4D4A" w:tentative="1">
      <w:start w:val="1"/>
      <w:numFmt w:val="bullet"/>
      <w:lvlText w:val=""/>
      <w:lvlJc w:val="left"/>
      <w:pPr>
        <w:ind w:left="2880" w:hanging="360"/>
      </w:pPr>
      <w:rPr>
        <w:rFonts w:ascii="Symbol" w:hAnsi="Symbol" w:hint="default"/>
      </w:rPr>
    </w:lvl>
    <w:lvl w:ilvl="4" w:tplc="8BEEB8E8" w:tentative="1">
      <w:start w:val="1"/>
      <w:numFmt w:val="bullet"/>
      <w:lvlText w:val="o"/>
      <w:lvlJc w:val="left"/>
      <w:pPr>
        <w:ind w:left="3600" w:hanging="360"/>
      </w:pPr>
      <w:rPr>
        <w:rFonts w:ascii="Courier New" w:hAnsi="Courier New" w:cs="Courier New" w:hint="default"/>
      </w:rPr>
    </w:lvl>
    <w:lvl w:ilvl="5" w:tplc="16CE5378" w:tentative="1">
      <w:start w:val="1"/>
      <w:numFmt w:val="bullet"/>
      <w:lvlText w:val=""/>
      <w:lvlJc w:val="left"/>
      <w:pPr>
        <w:ind w:left="4320" w:hanging="360"/>
      </w:pPr>
      <w:rPr>
        <w:rFonts w:ascii="Wingdings" w:hAnsi="Wingdings" w:hint="default"/>
      </w:rPr>
    </w:lvl>
    <w:lvl w:ilvl="6" w:tplc="93B2C1C4" w:tentative="1">
      <w:start w:val="1"/>
      <w:numFmt w:val="bullet"/>
      <w:lvlText w:val=""/>
      <w:lvlJc w:val="left"/>
      <w:pPr>
        <w:ind w:left="5040" w:hanging="360"/>
      </w:pPr>
      <w:rPr>
        <w:rFonts w:ascii="Symbol" w:hAnsi="Symbol" w:hint="default"/>
      </w:rPr>
    </w:lvl>
    <w:lvl w:ilvl="7" w:tplc="F1562572" w:tentative="1">
      <w:start w:val="1"/>
      <w:numFmt w:val="bullet"/>
      <w:lvlText w:val="o"/>
      <w:lvlJc w:val="left"/>
      <w:pPr>
        <w:ind w:left="5760" w:hanging="360"/>
      </w:pPr>
      <w:rPr>
        <w:rFonts w:ascii="Courier New" w:hAnsi="Courier New" w:cs="Courier New" w:hint="default"/>
      </w:rPr>
    </w:lvl>
    <w:lvl w:ilvl="8" w:tplc="F9C23200" w:tentative="1">
      <w:start w:val="1"/>
      <w:numFmt w:val="bullet"/>
      <w:lvlText w:val=""/>
      <w:lvlJc w:val="left"/>
      <w:pPr>
        <w:ind w:left="6480" w:hanging="360"/>
      </w:pPr>
      <w:rPr>
        <w:rFonts w:ascii="Wingdings" w:hAnsi="Wingdings" w:hint="default"/>
      </w:rPr>
    </w:lvl>
  </w:abstractNum>
  <w:abstractNum w:abstractNumId="24" w15:restartNumberingAfterBreak="0">
    <w:nsid w:val="313A38B4"/>
    <w:multiLevelType w:val="hybridMultilevel"/>
    <w:tmpl w:val="FD729FBE"/>
    <w:lvl w:ilvl="0" w:tplc="1966CA8E">
      <w:start w:val="1"/>
      <w:numFmt w:val="decimal"/>
      <w:lvlText w:val="%1."/>
      <w:lvlJc w:val="left"/>
      <w:pPr>
        <w:ind w:left="1271" w:hanging="360"/>
      </w:pPr>
      <w:rPr>
        <w:rFonts w:hint="default"/>
        <w:color w:val="231F20"/>
      </w:r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25" w15:restartNumberingAfterBreak="0">
    <w:nsid w:val="3B7C39D2"/>
    <w:multiLevelType w:val="hybridMultilevel"/>
    <w:tmpl w:val="1D24412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6" w15:restartNumberingAfterBreak="0">
    <w:nsid w:val="3E017A7C"/>
    <w:multiLevelType w:val="multilevel"/>
    <w:tmpl w:val="6400A8C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27" w15:restartNumberingAfterBreak="0">
    <w:nsid w:val="3F821DFB"/>
    <w:multiLevelType w:val="hybridMultilevel"/>
    <w:tmpl w:val="41640686"/>
    <w:lvl w:ilvl="0" w:tplc="AD480F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4F16C4"/>
    <w:multiLevelType w:val="hybridMultilevel"/>
    <w:tmpl w:val="09381AA2"/>
    <w:lvl w:ilvl="0" w:tplc="121AE36C">
      <w:start w:val="1"/>
      <w:numFmt w:val="decimal"/>
      <w:lvlText w:val="%1."/>
      <w:lvlJc w:val="left"/>
      <w:pPr>
        <w:ind w:left="942" w:hanging="360"/>
      </w:pPr>
      <w:rPr>
        <w:rFonts w:ascii="Arial" w:eastAsia="Arial" w:hAnsi="Arial" w:cs="Arial" w:hint="default"/>
        <w:b/>
        <w:bCs/>
        <w:i w:val="0"/>
        <w:iCs w:val="0"/>
        <w:spacing w:val="-1"/>
        <w:w w:val="128"/>
        <w:sz w:val="28"/>
        <w:szCs w:val="28"/>
      </w:rPr>
    </w:lvl>
    <w:lvl w:ilvl="1" w:tplc="39C6BD9E">
      <w:numFmt w:val="bullet"/>
      <w:lvlText w:val="•"/>
      <w:lvlJc w:val="left"/>
      <w:pPr>
        <w:ind w:left="1302" w:hanging="360"/>
      </w:pPr>
      <w:rPr>
        <w:rFonts w:ascii="Arial" w:eastAsia="Arial" w:hAnsi="Arial" w:cs="Arial" w:hint="default"/>
        <w:b w:val="0"/>
        <w:bCs w:val="0"/>
        <w:i w:val="0"/>
        <w:iCs w:val="0"/>
        <w:w w:val="61"/>
        <w:sz w:val="20"/>
        <w:szCs w:val="20"/>
      </w:rPr>
    </w:lvl>
    <w:lvl w:ilvl="2" w:tplc="CD06DFBA">
      <w:numFmt w:val="bullet"/>
      <w:lvlText w:val="•"/>
      <w:lvlJc w:val="left"/>
      <w:pPr>
        <w:ind w:left="2302" w:hanging="360"/>
      </w:pPr>
      <w:rPr>
        <w:rFonts w:hint="default"/>
      </w:rPr>
    </w:lvl>
    <w:lvl w:ilvl="3" w:tplc="6A968022">
      <w:numFmt w:val="bullet"/>
      <w:lvlText w:val="•"/>
      <w:lvlJc w:val="left"/>
      <w:pPr>
        <w:ind w:left="3305" w:hanging="360"/>
      </w:pPr>
      <w:rPr>
        <w:rFonts w:hint="default"/>
      </w:rPr>
    </w:lvl>
    <w:lvl w:ilvl="4" w:tplc="02D2AFD4">
      <w:numFmt w:val="bullet"/>
      <w:lvlText w:val="•"/>
      <w:lvlJc w:val="left"/>
      <w:pPr>
        <w:ind w:left="4308" w:hanging="360"/>
      </w:pPr>
      <w:rPr>
        <w:rFonts w:hint="default"/>
      </w:rPr>
    </w:lvl>
    <w:lvl w:ilvl="5" w:tplc="F0A0DE78">
      <w:numFmt w:val="bullet"/>
      <w:lvlText w:val="•"/>
      <w:lvlJc w:val="left"/>
      <w:pPr>
        <w:ind w:left="5311" w:hanging="360"/>
      </w:pPr>
      <w:rPr>
        <w:rFonts w:hint="default"/>
      </w:rPr>
    </w:lvl>
    <w:lvl w:ilvl="6" w:tplc="2D72DA40">
      <w:numFmt w:val="bullet"/>
      <w:lvlText w:val="•"/>
      <w:lvlJc w:val="left"/>
      <w:pPr>
        <w:ind w:left="6314" w:hanging="360"/>
      </w:pPr>
      <w:rPr>
        <w:rFonts w:hint="default"/>
      </w:rPr>
    </w:lvl>
    <w:lvl w:ilvl="7" w:tplc="69321966">
      <w:numFmt w:val="bullet"/>
      <w:lvlText w:val="•"/>
      <w:lvlJc w:val="left"/>
      <w:pPr>
        <w:ind w:left="7317" w:hanging="360"/>
      </w:pPr>
      <w:rPr>
        <w:rFonts w:hint="default"/>
      </w:rPr>
    </w:lvl>
    <w:lvl w:ilvl="8" w:tplc="E1B80640">
      <w:numFmt w:val="bullet"/>
      <w:lvlText w:val="•"/>
      <w:lvlJc w:val="left"/>
      <w:pPr>
        <w:ind w:left="8320" w:hanging="360"/>
      </w:pPr>
      <w:rPr>
        <w:rFonts w:hint="default"/>
      </w:rPr>
    </w:lvl>
  </w:abstractNum>
  <w:abstractNum w:abstractNumId="29" w15:restartNumberingAfterBreak="0">
    <w:nsid w:val="42D93023"/>
    <w:multiLevelType w:val="hybridMultilevel"/>
    <w:tmpl w:val="E58CB066"/>
    <w:lvl w:ilvl="0" w:tplc="CD166EB6">
      <w:numFmt w:val="bullet"/>
      <w:lvlText w:val="•"/>
      <w:lvlJc w:val="left"/>
      <w:pPr>
        <w:ind w:left="940" w:hanging="358"/>
      </w:pPr>
      <w:rPr>
        <w:rFonts w:ascii="Arial" w:eastAsia="Arial" w:hAnsi="Arial" w:cs="Arial" w:hint="default"/>
        <w:b w:val="0"/>
        <w:bCs w:val="0"/>
        <w:i w:val="0"/>
        <w:iCs w:val="0"/>
        <w:w w:val="61"/>
        <w:sz w:val="20"/>
        <w:szCs w:val="20"/>
      </w:rPr>
    </w:lvl>
    <w:lvl w:ilvl="1" w:tplc="B4FA6F62">
      <w:numFmt w:val="bullet"/>
      <w:lvlText w:val="•"/>
      <w:lvlJc w:val="left"/>
      <w:pPr>
        <w:ind w:left="1878" w:hanging="358"/>
      </w:pPr>
      <w:rPr>
        <w:rFonts w:hint="default"/>
      </w:rPr>
    </w:lvl>
    <w:lvl w:ilvl="2" w:tplc="8DB2473A">
      <w:numFmt w:val="bullet"/>
      <w:lvlText w:val="•"/>
      <w:lvlJc w:val="left"/>
      <w:pPr>
        <w:ind w:left="2817" w:hanging="358"/>
      </w:pPr>
      <w:rPr>
        <w:rFonts w:hint="default"/>
      </w:rPr>
    </w:lvl>
    <w:lvl w:ilvl="3" w:tplc="DAFCA6FC">
      <w:numFmt w:val="bullet"/>
      <w:lvlText w:val="•"/>
      <w:lvlJc w:val="left"/>
      <w:pPr>
        <w:ind w:left="3755" w:hanging="358"/>
      </w:pPr>
      <w:rPr>
        <w:rFonts w:hint="default"/>
      </w:rPr>
    </w:lvl>
    <w:lvl w:ilvl="4" w:tplc="938017D0">
      <w:numFmt w:val="bullet"/>
      <w:lvlText w:val="•"/>
      <w:lvlJc w:val="left"/>
      <w:pPr>
        <w:ind w:left="4694" w:hanging="358"/>
      </w:pPr>
      <w:rPr>
        <w:rFonts w:hint="default"/>
      </w:rPr>
    </w:lvl>
    <w:lvl w:ilvl="5" w:tplc="F31E6996">
      <w:numFmt w:val="bullet"/>
      <w:lvlText w:val="•"/>
      <w:lvlJc w:val="left"/>
      <w:pPr>
        <w:ind w:left="5633" w:hanging="358"/>
      </w:pPr>
      <w:rPr>
        <w:rFonts w:hint="default"/>
      </w:rPr>
    </w:lvl>
    <w:lvl w:ilvl="6" w:tplc="32706AFC">
      <w:numFmt w:val="bullet"/>
      <w:lvlText w:val="•"/>
      <w:lvlJc w:val="left"/>
      <w:pPr>
        <w:ind w:left="6571" w:hanging="358"/>
      </w:pPr>
      <w:rPr>
        <w:rFonts w:hint="default"/>
      </w:rPr>
    </w:lvl>
    <w:lvl w:ilvl="7" w:tplc="E6B094EE">
      <w:numFmt w:val="bullet"/>
      <w:lvlText w:val="•"/>
      <w:lvlJc w:val="left"/>
      <w:pPr>
        <w:ind w:left="7510" w:hanging="358"/>
      </w:pPr>
      <w:rPr>
        <w:rFonts w:hint="default"/>
      </w:rPr>
    </w:lvl>
    <w:lvl w:ilvl="8" w:tplc="EE502B4E">
      <w:numFmt w:val="bullet"/>
      <w:lvlText w:val="•"/>
      <w:lvlJc w:val="left"/>
      <w:pPr>
        <w:ind w:left="8448" w:hanging="358"/>
      </w:pPr>
      <w:rPr>
        <w:rFonts w:hint="default"/>
      </w:rPr>
    </w:lvl>
  </w:abstractNum>
  <w:abstractNum w:abstractNumId="30" w15:restartNumberingAfterBreak="0">
    <w:nsid w:val="4377680D"/>
    <w:multiLevelType w:val="hybridMultilevel"/>
    <w:tmpl w:val="F09EA7E2"/>
    <w:lvl w:ilvl="0" w:tplc="7252295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7D57C6"/>
    <w:multiLevelType w:val="hybridMultilevel"/>
    <w:tmpl w:val="F47CE6F6"/>
    <w:lvl w:ilvl="0" w:tplc="53C64B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0A1036"/>
    <w:multiLevelType w:val="hybridMultilevel"/>
    <w:tmpl w:val="42204774"/>
    <w:lvl w:ilvl="0" w:tplc="299A880A">
      <w:numFmt w:val="bullet"/>
      <w:lvlText w:val="•"/>
      <w:lvlJc w:val="left"/>
      <w:pPr>
        <w:ind w:left="1140" w:hanging="420"/>
      </w:pPr>
      <w:rPr>
        <w:rFonts w:ascii="Verdana" w:eastAsia="SimSun" w:hAnsi="Verdan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59ADCABA"/>
    <w:multiLevelType w:val="multilevel"/>
    <w:tmpl w:val="59ADCABA"/>
    <w:lvl w:ilvl="0">
      <w:start w:val="1"/>
      <w:numFmt w:val="bullet"/>
      <w:lvlText w:val="•"/>
      <w:lvlJc w:val="left"/>
      <w:pPr>
        <w:ind w:hanging="228"/>
      </w:pPr>
      <w:rPr>
        <w:rFonts w:ascii="Arial" w:eastAsia="Arial" w:hAnsi="Arial" w:hint="default"/>
        <w:color w:val="221F1F"/>
        <w:w w:val="97"/>
        <w:sz w:val="14"/>
        <w:szCs w:val="14"/>
      </w:rPr>
    </w:lvl>
    <w:lvl w:ilvl="1">
      <w:start w:val="1"/>
      <w:numFmt w:val="bullet"/>
      <w:lvlText w:val="-"/>
      <w:lvlJc w:val="left"/>
      <w:pPr>
        <w:ind w:hanging="87"/>
      </w:pPr>
      <w:rPr>
        <w:rFonts w:ascii="Arial" w:eastAsia="Arial" w:hAnsi="Arial" w:hint="default"/>
        <w:color w:val="221F1F"/>
        <w:w w:val="97"/>
        <w:sz w:val="14"/>
        <w:szCs w:val="1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5EEB3A76"/>
    <w:multiLevelType w:val="hybridMultilevel"/>
    <w:tmpl w:val="168AF9AC"/>
    <w:lvl w:ilvl="0" w:tplc="299A880A">
      <w:numFmt w:val="bullet"/>
      <w:lvlText w:val="•"/>
      <w:lvlJc w:val="left"/>
      <w:pPr>
        <w:ind w:left="1140" w:hanging="420"/>
      </w:pPr>
      <w:rPr>
        <w:rFonts w:ascii="Verdana" w:eastAsia="SimSun" w:hAnsi="Verdan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F1E5F71"/>
    <w:multiLevelType w:val="multilevel"/>
    <w:tmpl w:val="955C862C"/>
    <w:lvl w:ilvl="0">
      <w:start w:val="8"/>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5FC25B8B"/>
    <w:multiLevelType w:val="hybridMultilevel"/>
    <w:tmpl w:val="E9561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1F4A27"/>
    <w:multiLevelType w:val="hybridMultilevel"/>
    <w:tmpl w:val="D0BA0D06"/>
    <w:lvl w:ilvl="0" w:tplc="526EB4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3D394F"/>
    <w:multiLevelType w:val="hybridMultilevel"/>
    <w:tmpl w:val="DCFC3FE4"/>
    <w:lvl w:ilvl="0" w:tplc="D42088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192E25"/>
    <w:multiLevelType w:val="hybridMultilevel"/>
    <w:tmpl w:val="275C4320"/>
    <w:lvl w:ilvl="0" w:tplc="BED2298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7C0278"/>
    <w:multiLevelType w:val="hybridMultilevel"/>
    <w:tmpl w:val="2630639E"/>
    <w:lvl w:ilvl="0" w:tplc="FFFFFFFF">
      <w:start w:val="10"/>
      <w:numFmt w:val="decimal"/>
      <w:lvlText w:val="%1."/>
      <w:lvlJc w:val="left"/>
      <w:pPr>
        <w:ind w:left="1220" w:hanging="50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2AC7654"/>
    <w:multiLevelType w:val="hybridMultilevel"/>
    <w:tmpl w:val="308821E0"/>
    <w:lvl w:ilvl="0" w:tplc="C29EBE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8D67D39"/>
    <w:multiLevelType w:val="hybridMultilevel"/>
    <w:tmpl w:val="1D244122"/>
    <w:lvl w:ilvl="0" w:tplc="E8B62F3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79EC1364"/>
    <w:multiLevelType w:val="hybridMultilevel"/>
    <w:tmpl w:val="4BEACD1C"/>
    <w:lvl w:ilvl="0" w:tplc="7252295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3"/>
  </w:num>
  <w:num w:numId="4">
    <w:abstractNumId w:val="9"/>
  </w:num>
  <w:num w:numId="5">
    <w:abstractNumId w:val="24"/>
  </w:num>
  <w:num w:numId="6">
    <w:abstractNumId w:val="14"/>
  </w:num>
  <w:num w:numId="7">
    <w:abstractNumId w:val="10"/>
  </w:num>
  <w:num w:numId="8">
    <w:abstractNumId w:val="26"/>
  </w:num>
  <w:num w:numId="9">
    <w:abstractNumId w:val="18"/>
  </w:num>
  <w:num w:numId="10">
    <w:abstractNumId w:val="13"/>
  </w:num>
  <w:num w:numId="11">
    <w:abstractNumId w:val="21"/>
  </w:num>
  <w:num w:numId="12">
    <w:abstractNumId w:val="15"/>
  </w:num>
  <w:num w:numId="13">
    <w:abstractNumId w:val="35"/>
  </w:num>
  <w:num w:numId="14">
    <w:abstractNumId w:val="37"/>
  </w:num>
  <w:num w:numId="15">
    <w:abstractNumId w:val="39"/>
  </w:num>
  <w:num w:numId="16">
    <w:abstractNumId w:val="19"/>
  </w:num>
  <w:num w:numId="17">
    <w:abstractNumId w:val="38"/>
  </w:num>
  <w:num w:numId="18">
    <w:abstractNumId w:val="27"/>
  </w:num>
  <w:num w:numId="19">
    <w:abstractNumId w:val="41"/>
  </w:num>
  <w:num w:numId="20">
    <w:abstractNumId w:val="31"/>
  </w:num>
  <w:num w:numId="21">
    <w:abstractNumId w:val="20"/>
  </w:num>
  <w:num w:numId="22">
    <w:abstractNumId w:val="32"/>
  </w:num>
  <w:num w:numId="23">
    <w:abstractNumId w:val="34"/>
  </w:num>
  <w:num w:numId="24">
    <w:abstractNumId w:val="43"/>
  </w:num>
  <w:num w:numId="25">
    <w:abstractNumId w:val="29"/>
  </w:num>
  <w:num w:numId="26">
    <w:abstractNumId w:val="28"/>
  </w:num>
  <w:num w:numId="27">
    <w:abstractNumId w:val="22"/>
  </w:num>
  <w:num w:numId="28">
    <w:abstractNumId w:val="5"/>
  </w:num>
  <w:num w:numId="29">
    <w:abstractNumId w:val="30"/>
  </w:num>
  <w:num w:numId="30">
    <w:abstractNumId w:val="36"/>
  </w:num>
  <w:num w:numId="31">
    <w:abstractNumId w:val="8"/>
  </w:num>
  <w:num w:numId="32">
    <w:abstractNumId w:val="6"/>
  </w:num>
  <w:num w:numId="33">
    <w:abstractNumId w:val="2"/>
  </w:num>
  <w:num w:numId="34">
    <w:abstractNumId w:val="17"/>
  </w:num>
  <w:num w:numId="35">
    <w:abstractNumId w:val="33"/>
  </w:num>
  <w:num w:numId="36">
    <w:abstractNumId w:val="16"/>
  </w:num>
  <w:num w:numId="37">
    <w:abstractNumId w:val="42"/>
  </w:num>
  <w:num w:numId="38">
    <w:abstractNumId w:val="25"/>
  </w:num>
  <w:num w:numId="39">
    <w:abstractNumId w:val="0"/>
  </w:num>
  <w:num w:numId="40">
    <w:abstractNumId w:val="1"/>
  </w:num>
  <w:num w:numId="41">
    <w:abstractNumId w:val="7"/>
  </w:num>
  <w:num w:numId="42">
    <w:abstractNumId w:val="12"/>
  </w:num>
  <w:num w:numId="43">
    <w:abstractNumId w:val="40"/>
  </w:num>
  <w:num w:numId="4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53"/>
    <w:rsid w:val="0000259D"/>
    <w:rsid w:val="00016777"/>
    <w:rsid w:val="00026AD4"/>
    <w:rsid w:val="00040F4B"/>
    <w:rsid w:val="000551C9"/>
    <w:rsid w:val="000571F4"/>
    <w:rsid w:val="00062022"/>
    <w:rsid w:val="0006507A"/>
    <w:rsid w:val="0006687A"/>
    <w:rsid w:val="00073640"/>
    <w:rsid w:val="000845F5"/>
    <w:rsid w:val="00084694"/>
    <w:rsid w:val="0009135E"/>
    <w:rsid w:val="000913AA"/>
    <w:rsid w:val="000929D8"/>
    <w:rsid w:val="000A54C6"/>
    <w:rsid w:val="000B1A7F"/>
    <w:rsid w:val="000B6E63"/>
    <w:rsid w:val="000B7ED6"/>
    <w:rsid w:val="000C3C1C"/>
    <w:rsid w:val="000D22AB"/>
    <w:rsid w:val="000D2C37"/>
    <w:rsid w:val="000D5B5E"/>
    <w:rsid w:val="000F44BD"/>
    <w:rsid w:val="00101C8E"/>
    <w:rsid w:val="0010204C"/>
    <w:rsid w:val="001024F9"/>
    <w:rsid w:val="00105DCE"/>
    <w:rsid w:val="00117A5F"/>
    <w:rsid w:val="00121CF8"/>
    <w:rsid w:val="0013135B"/>
    <w:rsid w:val="00134275"/>
    <w:rsid w:val="00143BFF"/>
    <w:rsid w:val="00151094"/>
    <w:rsid w:val="00151AFE"/>
    <w:rsid w:val="00153555"/>
    <w:rsid w:val="00167935"/>
    <w:rsid w:val="001716E2"/>
    <w:rsid w:val="001772CD"/>
    <w:rsid w:val="0018494A"/>
    <w:rsid w:val="001929CB"/>
    <w:rsid w:val="00197E8D"/>
    <w:rsid w:val="001B1DAE"/>
    <w:rsid w:val="001B1DB1"/>
    <w:rsid w:val="001B35B9"/>
    <w:rsid w:val="001C2BDC"/>
    <w:rsid w:val="001C79E9"/>
    <w:rsid w:val="001D170A"/>
    <w:rsid w:val="001D4842"/>
    <w:rsid w:val="001E3A74"/>
    <w:rsid w:val="001E3DB4"/>
    <w:rsid w:val="001E447E"/>
    <w:rsid w:val="001F5211"/>
    <w:rsid w:val="001F730C"/>
    <w:rsid w:val="00203E03"/>
    <w:rsid w:val="002141F2"/>
    <w:rsid w:val="00216EC3"/>
    <w:rsid w:val="0022299F"/>
    <w:rsid w:val="002324F9"/>
    <w:rsid w:val="00241D1C"/>
    <w:rsid w:val="002521A0"/>
    <w:rsid w:val="00253F57"/>
    <w:rsid w:val="00255B6D"/>
    <w:rsid w:val="00271576"/>
    <w:rsid w:val="0027322E"/>
    <w:rsid w:val="00274C0C"/>
    <w:rsid w:val="002776E7"/>
    <w:rsid w:val="002779D5"/>
    <w:rsid w:val="00277FDE"/>
    <w:rsid w:val="00280397"/>
    <w:rsid w:val="00283820"/>
    <w:rsid w:val="0028554E"/>
    <w:rsid w:val="002C4660"/>
    <w:rsid w:val="002C4C10"/>
    <w:rsid w:val="002C70F3"/>
    <w:rsid w:val="002D1F00"/>
    <w:rsid w:val="002E5A99"/>
    <w:rsid w:val="002F3ACD"/>
    <w:rsid w:val="002F71BC"/>
    <w:rsid w:val="002F7F1F"/>
    <w:rsid w:val="00302EA1"/>
    <w:rsid w:val="0030313B"/>
    <w:rsid w:val="00310125"/>
    <w:rsid w:val="00310D78"/>
    <w:rsid w:val="00311381"/>
    <w:rsid w:val="003124FB"/>
    <w:rsid w:val="00313B10"/>
    <w:rsid w:val="00313B8C"/>
    <w:rsid w:val="003200AF"/>
    <w:rsid w:val="0032318A"/>
    <w:rsid w:val="003249AF"/>
    <w:rsid w:val="00325EC1"/>
    <w:rsid w:val="00327C67"/>
    <w:rsid w:val="00330011"/>
    <w:rsid w:val="003333CD"/>
    <w:rsid w:val="00350817"/>
    <w:rsid w:val="00350C53"/>
    <w:rsid w:val="00351F2E"/>
    <w:rsid w:val="00355A67"/>
    <w:rsid w:val="00357E6F"/>
    <w:rsid w:val="0036045B"/>
    <w:rsid w:val="00361041"/>
    <w:rsid w:val="00361C66"/>
    <w:rsid w:val="0036322E"/>
    <w:rsid w:val="00364734"/>
    <w:rsid w:val="0037051E"/>
    <w:rsid w:val="003707A8"/>
    <w:rsid w:val="00380759"/>
    <w:rsid w:val="00383754"/>
    <w:rsid w:val="00384530"/>
    <w:rsid w:val="00385BF7"/>
    <w:rsid w:val="00387852"/>
    <w:rsid w:val="003A3768"/>
    <w:rsid w:val="003B172C"/>
    <w:rsid w:val="003B7CAF"/>
    <w:rsid w:val="003C2E08"/>
    <w:rsid w:val="003C621C"/>
    <w:rsid w:val="003C72D4"/>
    <w:rsid w:val="003D0A26"/>
    <w:rsid w:val="003E4D33"/>
    <w:rsid w:val="003F1D74"/>
    <w:rsid w:val="0040220B"/>
    <w:rsid w:val="004119A2"/>
    <w:rsid w:val="00412FF9"/>
    <w:rsid w:val="00420D1B"/>
    <w:rsid w:val="004254E3"/>
    <w:rsid w:val="00426DC9"/>
    <w:rsid w:val="00426E2F"/>
    <w:rsid w:val="00427DA9"/>
    <w:rsid w:val="004326BE"/>
    <w:rsid w:val="00436333"/>
    <w:rsid w:val="0043781E"/>
    <w:rsid w:val="00441799"/>
    <w:rsid w:val="004426D4"/>
    <w:rsid w:val="00447FBE"/>
    <w:rsid w:val="00451CE0"/>
    <w:rsid w:val="00451DB1"/>
    <w:rsid w:val="004574C5"/>
    <w:rsid w:val="00457933"/>
    <w:rsid w:val="0046315B"/>
    <w:rsid w:val="00470FF9"/>
    <w:rsid w:val="0047676A"/>
    <w:rsid w:val="004813C3"/>
    <w:rsid w:val="00486A88"/>
    <w:rsid w:val="00490A29"/>
    <w:rsid w:val="00490C58"/>
    <w:rsid w:val="004A24E4"/>
    <w:rsid w:val="004A3ED1"/>
    <w:rsid w:val="004A6D07"/>
    <w:rsid w:val="004B6704"/>
    <w:rsid w:val="004C1395"/>
    <w:rsid w:val="004C5508"/>
    <w:rsid w:val="004E11FB"/>
    <w:rsid w:val="004E141B"/>
    <w:rsid w:val="004E32E6"/>
    <w:rsid w:val="004E55FF"/>
    <w:rsid w:val="004E7A9C"/>
    <w:rsid w:val="004F0B05"/>
    <w:rsid w:val="004F0C4D"/>
    <w:rsid w:val="004F56CE"/>
    <w:rsid w:val="00500D80"/>
    <w:rsid w:val="005010F3"/>
    <w:rsid w:val="0050338E"/>
    <w:rsid w:val="00503A4D"/>
    <w:rsid w:val="0050447A"/>
    <w:rsid w:val="00511658"/>
    <w:rsid w:val="005175E0"/>
    <w:rsid w:val="00525914"/>
    <w:rsid w:val="00526210"/>
    <w:rsid w:val="00527386"/>
    <w:rsid w:val="00530B1D"/>
    <w:rsid w:val="00537797"/>
    <w:rsid w:val="00541437"/>
    <w:rsid w:val="005434B5"/>
    <w:rsid w:val="00551512"/>
    <w:rsid w:val="00556F83"/>
    <w:rsid w:val="0056011E"/>
    <w:rsid w:val="00560CDF"/>
    <w:rsid w:val="0056694C"/>
    <w:rsid w:val="00571596"/>
    <w:rsid w:val="00580291"/>
    <w:rsid w:val="00580A35"/>
    <w:rsid w:val="00581372"/>
    <w:rsid w:val="0058458C"/>
    <w:rsid w:val="00585C5B"/>
    <w:rsid w:val="00586E7F"/>
    <w:rsid w:val="0059270B"/>
    <w:rsid w:val="005A7081"/>
    <w:rsid w:val="005B1E9F"/>
    <w:rsid w:val="005B30DF"/>
    <w:rsid w:val="005D1363"/>
    <w:rsid w:val="005D6467"/>
    <w:rsid w:val="005E7EA4"/>
    <w:rsid w:val="005F1FAF"/>
    <w:rsid w:val="005F40A7"/>
    <w:rsid w:val="005F5974"/>
    <w:rsid w:val="005F732D"/>
    <w:rsid w:val="0060561B"/>
    <w:rsid w:val="006062AD"/>
    <w:rsid w:val="00613346"/>
    <w:rsid w:val="006217D3"/>
    <w:rsid w:val="00622C10"/>
    <w:rsid w:val="006274DF"/>
    <w:rsid w:val="00644DA8"/>
    <w:rsid w:val="00673CA3"/>
    <w:rsid w:val="0068242B"/>
    <w:rsid w:val="00683417"/>
    <w:rsid w:val="006861F2"/>
    <w:rsid w:val="00686444"/>
    <w:rsid w:val="006952D9"/>
    <w:rsid w:val="006A1BE3"/>
    <w:rsid w:val="006A4D2F"/>
    <w:rsid w:val="006A757C"/>
    <w:rsid w:val="006B32EA"/>
    <w:rsid w:val="006B55FC"/>
    <w:rsid w:val="006C1E05"/>
    <w:rsid w:val="006E6BEF"/>
    <w:rsid w:val="006F0C81"/>
    <w:rsid w:val="006F3269"/>
    <w:rsid w:val="006F34FF"/>
    <w:rsid w:val="00701973"/>
    <w:rsid w:val="0070479D"/>
    <w:rsid w:val="007063E6"/>
    <w:rsid w:val="00706ECF"/>
    <w:rsid w:val="007074B3"/>
    <w:rsid w:val="00707C5B"/>
    <w:rsid w:val="007127E6"/>
    <w:rsid w:val="00714771"/>
    <w:rsid w:val="00721AF9"/>
    <w:rsid w:val="00723E09"/>
    <w:rsid w:val="007303F2"/>
    <w:rsid w:val="0073150F"/>
    <w:rsid w:val="00732630"/>
    <w:rsid w:val="00744D22"/>
    <w:rsid w:val="0074551F"/>
    <w:rsid w:val="007559FF"/>
    <w:rsid w:val="00764CD2"/>
    <w:rsid w:val="00766490"/>
    <w:rsid w:val="00777F32"/>
    <w:rsid w:val="00783E4F"/>
    <w:rsid w:val="007845D7"/>
    <w:rsid w:val="0078616B"/>
    <w:rsid w:val="00787560"/>
    <w:rsid w:val="007A515D"/>
    <w:rsid w:val="007A667F"/>
    <w:rsid w:val="007B29B0"/>
    <w:rsid w:val="007B2DE5"/>
    <w:rsid w:val="007B2FC3"/>
    <w:rsid w:val="007C6902"/>
    <w:rsid w:val="007D09DE"/>
    <w:rsid w:val="007E22B3"/>
    <w:rsid w:val="007E341B"/>
    <w:rsid w:val="007E6CA4"/>
    <w:rsid w:val="007F0266"/>
    <w:rsid w:val="007F7CC0"/>
    <w:rsid w:val="008039E1"/>
    <w:rsid w:val="00806E92"/>
    <w:rsid w:val="008106DA"/>
    <w:rsid w:val="0081148D"/>
    <w:rsid w:val="00813656"/>
    <w:rsid w:val="0081371E"/>
    <w:rsid w:val="00821C1D"/>
    <w:rsid w:val="0082313D"/>
    <w:rsid w:val="00834DEE"/>
    <w:rsid w:val="00835D61"/>
    <w:rsid w:val="0083754E"/>
    <w:rsid w:val="00840AB2"/>
    <w:rsid w:val="00842C46"/>
    <w:rsid w:val="00843EDA"/>
    <w:rsid w:val="00844761"/>
    <w:rsid w:val="00846C86"/>
    <w:rsid w:val="00855EFD"/>
    <w:rsid w:val="00861952"/>
    <w:rsid w:val="00863FB0"/>
    <w:rsid w:val="0088076B"/>
    <w:rsid w:val="00890CCB"/>
    <w:rsid w:val="008B11E2"/>
    <w:rsid w:val="008B2061"/>
    <w:rsid w:val="008B5337"/>
    <w:rsid w:val="008B5466"/>
    <w:rsid w:val="008C09DF"/>
    <w:rsid w:val="008D25AD"/>
    <w:rsid w:val="008D2AAF"/>
    <w:rsid w:val="008F7D2C"/>
    <w:rsid w:val="009064E9"/>
    <w:rsid w:val="0090676E"/>
    <w:rsid w:val="009165BE"/>
    <w:rsid w:val="00927683"/>
    <w:rsid w:val="009421F2"/>
    <w:rsid w:val="0095140D"/>
    <w:rsid w:val="00952AB5"/>
    <w:rsid w:val="009557B0"/>
    <w:rsid w:val="0096350E"/>
    <w:rsid w:val="0097043B"/>
    <w:rsid w:val="00975CDC"/>
    <w:rsid w:val="009823CC"/>
    <w:rsid w:val="009830B0"/>
    <w:rsid w:val="0099243C"/>
    <w:rsid w:val="00992F68"/>
    <w:rsid w:val="0099450F"/>
    <w:rsid w:val="00996B42"/>
    <w:rsid w:val="00997F21"/>
    <w:rsid w:val="009A3DDE"/>
    <w:rsid w:val="009B01DC"/>
    <w:rsid w:val="009B13AE"/>
    <w:rsid w:val="009B2FBA"/>
    <w:rsid w:val="009B4D56"/>
    <w:rsid w:val="009B5E59"/>
    <w:rsid w:val="009B6680"/>
    <w:rsid w:val="009B6707"/>
    <w:rsid w:val="009C0BAB"/>
    <w:rsid w:val="009C194A"/>
    <w:rsid w:val="009C3FFA"/>
    <w:rsid w:val="009D632F"/>
    <w:rsid w:val="009D64CB"/>
    <w:rsid w:val="009E5088"/>
    <w:rsid w:val="009F16FB"/>
    <w:rsid w:val="00A00752"/>
    <w:rsid w:val="00A01231"/>
    <w:rsid w:val="00A140B1"/>
    <w:rsid w:val="00A17F41"/>
    <w:rsid w:val="00A26F14"/>
    <w:rsid w:val="00A27BAE"/>
    <w:rsid w:val="00A334A2"/>
    <w:rsid w:val="00A3583F"/>
    <w:rsid w:val="00A36CA0"/>
    <w:rsid w:val="00A3784D"/>
    <w:rsid w:val="00A41928"/>
    <w:rsid w:val="00A46754"/>
    <w:rsid w:val="00A47D36"/>
    <w:rsid w:val="00A5204A"/>
    <w:rsid w:val="00A60CB0"/>
    <w:rsid w:val="00A61F3F"/>
    <w:rsid w:val="00A64CF7"/>
    <w:rsid w:val="00A652C4"/>
    <w:rsid w:val="00A653C7"/>
    <w:rsid w:val="00A67E31"/>
    <w:rsid w:val="00A87855"/>
    <w:rsid w:val="00A878CA"/>
    <w:rsid w:val="00A93B0D"/>
    <w:rsid w:val="00A95152"/>
    <w:rsid w:val="00A95B42"/>
    <w:rsid w:val="00AA051F"/>
    <w:rsid w:val="00AA16CA"/>
    <w:rsid w:val="00AA1D2C"/>
    <w:rsid w:val="00AC1B52"/>
    <w:rsid w:val="00AC332A"/>
    <w:rsid w:val="00AD250D"/>
    <w:rsid w:val="00AE135D"/>
    <w:rsid w:val="00AE60CD"/>
    <w:rsid w:val="00AF1A9B"/>
    <w:rsid w:val="00AF69EA"/>
    <w:rsid w:val="00B06375"/>
    <w:rsid w:val="00B073A1"/>
    <w:rsid w:val="00B32156"/>
    <w:rsid w:val="00B32F82"/>
    <w:rsid w:val="00B33D72"/>
    <w:rsid w:val="00B36B76"/>
    <w:rsid w:val="00B429D0"/>
    <w:rsid w:val="00B44262"/>
    <w:rsid w:val="00B4621E"/>
    <w:rsid w:val="00B4699E"/>
    <w:rsid w:val="00B5087E"/>
    <w:rsid w:val="00B55447"/>
    <w:rsid w:val="00B564C9"/>
    <w:rsid w:val="00B61ABA"/>
    <w:rsid w:val="00B659DD"/>
    <w:rsid w:val="00B67961"/>
    <w:rsid w:val="00B761D1"/>
    <w:rsid w:val="00B81970"/>
    <w:rsid w:val="00B90C76"/>
    <w:rsid w:val="00B930BC"/>
    <w:rsid w:val="00B951E6"/>
    <w:rsid w:val="00B95DC0"/>
    <w:rsid w:val="00B97B77"/>
    <w:rsid w:val="00BA1F35"/>
    <w:rsid w:val="00BA2AFC"/>
    <w:rsid w:val="00BA74CC"/>
    <w:rsid w:val="00BC3559"/>
    <w:rsid w:val="00BD0C9A"/>
    <w:rsid w:val="00BD2860"/>
    <w:rsid w:val="00BD46D4"/>
    <w:rsid w:val="00BD5232"/>
    <w:rsid w:val="00BD6092"/>
    <w:rsid w:val="00BE3DFE"/>
    <w:rsid w:val="00BF2A99"/>
    <w:rsid w:val="00BF3895"/>
    <w:rsid w:val="00BF573A"/>
    <w:rsid w:val="00BF701F"/>
    <w:rsid w:val="00BF72C0"/>
    <w:rsid w:val="00C01127"/>
    <w:rsid w:val="00C02FB8"/>
    <w:rsid w:val="00C031AA"/>
    <w:rsid w:val="00C04E98"/>
    <w:rsid w:val="00C101F8"/>
    <w:rsid w:val="00C12436"/>
    <w:rsid w:val="00C15798"/>
    <w:rsid w:val="00C3194A"/>
    <w:rsid w:val="00C35119"/>
    <w:rsid w:val="00C36A76"/>
    <w:rsid w:val="00C36F73"/>
    <w:rsid w:val="00C622E1"/>
    <w:rsid w:val="00C67295"/>
    <w:rsid w:val="00C70953"/>
    <w:rsid w:val="00C811DF"/>
    <w:rsid w:val="00C82F22"/>
    <w:rsid w:val="00C877D5"/>
    <w:rsid w:val="00C976D5"/>
    <w:rsid w:val="00CA0481"/>
    <w:rsid w:val="00CA15C3"/>
    <w:rsid w:val="00CB11EC"/>
    <w:rsid w:val="00CB3DA1"/>
    <w:rsid w:val="00CC133C"/>
    <w:rsid w:val="00CC40F6"/>
    <w:rsid w:val="00CD1CE0"/>
    <w:rsid w:val="00CD3B6A"/>
    <w:rsid w:val="00CE1B3A"/>
    <w:rsid w:val="00CE485E"/>
    <w:rsid w:val="00CF133F"/>
    <w:rsid w:val="00CF537D"/>
    <w:rsid w:val="00D07DF9"/>
    <w:rsid w:val="00D14C04"/>
    <w:rsid w:val="00D167D9"/>
    <w:rsid w:val="00D231DD"/>
    <w:rsid w:val="00D23F2A"/>
    <w:rsid w:val="00D265F6"/>
    <w:rsid w:val="00D27D5E"/>
    <w:rsid w:val="00D30603"/>
    <w:rsid w:val="00D3159F"/>
    <w:rsid w:val="00D3544D"/>
    <w:rsid w:val="00D36E22"/>
    <w:rsid w:val="00D41613"/>
    <w:rsid w:val="00D43BE3"/>
    <w:rsid w:val="00D452C3"/>
    <w:rsid w:val="00D56029"/>
    <w:rsid w:val="00D57761"/>
    <w:rsid w:val="00D60599"/>
    <w:rsid w:val="00D627BA"/>
    <w:rsid w:val="00D64DCD"/>
    <w:rsid w:val="00D765DC"/>
    <w:rsid w:val="00D84E5B"/>
    <w:rsid w:val="00D871F9"/>
    <w:rsid w:val="00D878F5"/>
    <w:rsid w:val="00D90450"/>
    <w:rsid w:val="00D918B7"/>
    <w:rsid w:val="00D97D64"/>
    <w:rsid w:val="00DA0727"/>
    <w:rsid w:val="00DA07D9"/>
    <w:rsid w:val="00DA411A"/>
    <w:rsid w:val="00DA6A32"/>
    <w:rsid w:val="00DB26D8"/>
    <w:rsid w:val="00DC2E7E"/>
    <w:rsid w:val="00DC4887"/>
    <w:rsid w:val="00DD1E5A"/>
    <w:rsid w:val="00DD503C"/>
    <w:rsid w:val="00DD53BA"/>
    <w:rsid w:val="00DD7CE6"/>
    <w:rsid w:val="00DE7DDF"/>
    <w:rsid w:val="00DF00BF"/>
    <w:rsid w:val="00DF2DF9"/>
    <w:rsid w:val="00DF4809"/>
    <w:rsid w:val="00DF70B0"/>
    <w:rsid w:val="00E020C1"/>
    <w:rsid w:val="00E16C83"/>
    <w:rsid w:val="00E22898"/>
    <w:rsid w:val="00E24688"/>
    <w:rsid w:val="00E25637"/>
    <w:rsid w:val="00E2757F"/>
    <w:rsid w:val="00E3737D"/>
    <w:rsid w:val="00E43253"/>
    <w:rsid w:val="00E43B66"/>
    <w:rsid w:val="00E454E4"/>
    <w:rsid w:val="00E46143"/>
    <w:rsid w:val="00E5044F"/>
    <w:rsid w:val="00E5360E"/>
    <w:rsid w:val="00E5439C"/>
    <w:rsid w:val="00E5558F"/>
    <w:rsid w:val="00E56288"/>
    <w:rsid w:val="00E5742D"/>
    <w:rsid w:val="00E6137B"/>
    <w:rsid w:val="00E65F33"/>
    <w:rsid w:val="00E717D7"/>
    <w:rsid w:val="00E71853"/>
    <w:rsid w:val="00E91A1D"/>
    <w:rsid w:val="00E95703"/>
    <w:rsid w:val="00EA03D4"/>
    <w:rsid w:val="00EA0A65"/>
    <w:rsid w:val="00EB26DC"/>
    <w:rsid w:val="00EB2923"/>
    <w:rsid w:val="00EB65CC"/>
    <w:rsid w:val="00EC0EE4"/>
    <w:rsid w:val="00EC3467"/>
    <w:rsid w:val="00EC4994"/>
    <w:rsid w:val="00EC5C0D"/>
    <w:rsid w:val="00EC6FA4"/>
    <w:rsid w:val="00EE0FFE"/>
    <w:rsid w:val="00EE393E"/>
    <w:rsid w:val="00EE4950"/>
    <w:rsid w:val="00EE60E6"/>
    <w:rsid w:val="00EE7F52"/>
    <w:rsid w:val="00F01558"/>
    <w:rsid w:val="00F067B3"/>
    <w:rsid w:val="00F12840"/>
    <w:rsid w:val="00F1721E"/>
    <w:rsid w:val="00F21766"/>
    <w:rsid w:val="00F2570F"/>
    <w:rsid w:val="00F363DC"/>
    <w:rsid w:val="00F43AB0"/>
    <w:rsid w:val="00F43B1D"/>
    <w:rsid w:val="00F51913"/>
    <w:rsid w:val="00F5796A"/>
    <w:rsid w:val="00F618E4"/>
    <w:rsid w:val="00F6511D"/>
    <w:rsid w:val="00F72480"/>
    <w:rsid w:val="00F80892"/>
    <w:rsid w:val="00F90960"/>
    <w:rsid w:val="00F91268"/>
    <w:rsid w:val="00F94842"/>
    <w:rsid w:val="00F97813"/>
    <w:rsid w:val="00FA10E4"/>
    <w:rsid w:val="00FA1599"/>
    <w:rsid w:val="00FA506A"/>
    <w:rsid w:val="00FB5E9B"/>
    <w:rsid w:val="00FC00A6"/>
    <w:rsid w:val="00FC0112"/>
    <w:rsid w:val="00FC5B4C"/>
    <w:rsid w:val="00FD325C"/>
    <w:rsid w:val="00FD76E2"/>
    <w:rsid w:val="00FE0D77"/>
    <w:rsid w:val="00FE1A9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D5C7B"/>
  <w15:docId w15:val="{BA947AA7-C6DC-48BD-B10A-86BCA3AF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de-DE" w:eastAsia="ru-RU" w:bidi="ar-SA"/>
      </w:rPr>
    </w:rPrDefault>
    <w:pPrDefault>
      <w:pPr>
        <w:widowControl w:val="0"/>
        <w:spacing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link w:val="10"/>
    <w:pPr>
      <w:keepNext/>
      <w:spacing w:before="240" w:after="60" w:line="240" w:lineRule="auto"/>
      <w:ind w:left="284" w:hanging="284"/>
      <w:outlineLvl w:val="0"/>
    </w:pPr>
    <w:rPr>
      <w:b/>
      <w:sz w:val="28"/>
      <w:szCs w:val="28"/>
    </w:rPr>
  </w:style>
  <w:style w:type="paragraph" w:styleId="2">
    <w:name w:val="heading 2"/>
    <w:basedOn w:val="a"/>
    <w:next w:val="a"/>
    <w:pPr>
      <w:keepNext/>
      <w:spacing w:before="240" w:after="60" w:line="240" w:lineRule="auto"/>
      <w:outlineLvl w:val="1"/>
    </w:pPr>
    <w:rPr>
      <w:rFonts w:ascii="Cambria" w:eastAsia="Cambria" w:hAnsi="Cambria" w:cs="Cambria"/>
      <w:b/>
      <w:i/>
      <w:sz w:val="28"/>
      <w:szCs w:val="28"/>
    </w:rPr>
  </w:style>
  <w:style w:type="paragraph" w:styleId="3">
    <w:name w:val="heading 3"/>
    <w:basedOn w:val="a"/>
    <w:next w:val="a"/>
    <w:pPr>
      <w:keepNext/>
      <w:keepLines/>
      <w:spacing w:before="280" w:after="80" w:line="240" w:lineRule="auto"/>
      <w:outlineLvl w:val="2"/>
    </w:pPr>
    <w:rPr>
      <w:b/>
      <w:sz w:val="28"/>
      <w:szCs w:val="28"/>
    </w:rPr>
  </w:style>
  <w:style w:type="paragraph" w:styleId="4">
    <w:name w:val="heading 4"/>
    <w:basedOn w:val="a"/>
    <w:next w:val="a"/>
    <w:pPr>
      <w:keepNext/>
      <w:keepLines/>
      <w:spacing w:before="240" w:after="40" w:line="240" w:lineRule="auto"/>
      <w:outlineLvl w:val="3"/>
    </w:pPr>
    <w:rPr>
      <w:b/>
      <w:sz w:val="24"/>
      <w:szCs w:val="24"/>
    </w:rPr>
  </w:style>
  <w:style w:type="paragraph" w:styleId="5">
    <w:name w:val="heading 5"/>
    <w:basedOn w:val="a"/>
    <w:next w:val="a"/>
    <w:pPr>
      <w:keepNext/>
      <w:keepLines/>
      <w:spacing w:before="220" w:after="40" w:line="240" w:lineRule="auto"/>
      <w:outlineLvl w:val="4"/>
    </w:pPr>
    <w:rPr>
      <w:b/>
    </w:rPr>
  </w:style>
  <w:style w:type="paragraph" w:styleId="6">
    <w:name w:val="heading 6"/>
    <w:basedOn w:val="a"/>
    <w:next w:val="a"/>
    <w:pPr>
      <w:keepNext/>
      <w:keepLines/>
      <w:spacing w:before="200" w:after="40" w:line="240" w:lineRule="auto"/>
      <w:outlineLvl w:val="5"/>
    </w:pPr>
    <w:rPr>
      <w:b/>
      <w:sz w:val="20"/>
      <w:szCs w:val="20"/>
    </w:rPr>
  </w:style>
  <w:style w:type="paragraph" w:styleId="7">
    <w:name w:val="heading 7"/>
    <w:basedOn w:val="a"/>
    <w:next w:val="a"/>
    <w:link w:val="70"/>
    <w:uiPriority w:val="9"/>
    <w:semiHidden/>
    <w:unhideWhenUsed/>
    <w:qFormat/>
    <w:rsid w:val="00327C6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line="240" w:lineRule="auto"/>
    </w:pPr>
    <w:rPr>
      <w:b/>
      <w:sz w:val="72"/>
      <w:szCs w:val="72"/>
    </w:rPr>
  </w:style>
  <w:style w:type="paragraph" w:customStyle="1" w:styleId="Normal0">
    <w:name w:val="Normal_0"/>
    <w:autoRedefine/>
    <w:qFormat/>
    <w:rsid w:val="00171ACE"/>
    <w:pPr>
      <w:adjustRightInd w:val="0"/>
      <w:textAlignment w:val="baseline"/>
    </w:pPr>
  </w:style>
  <w:style w:type="paragraph" w:customStyle="1" w:styleId="Heading10">
    <w:name w:val="Heading 1_0"/>
    <w:basedOn w:val="Normal0"/>
    <w:next w:val="Normal0"/>
    <w:link w:val="berschrift1Zchn"/>
    <w:autoRedefine/>
    <w:qFormat/>
    <w:rsid w:val="001032D6"/>
    <w:pPr>
      <w:keepNext/>
      <w:numPr>
        <w:numId w:val="1"/>
      </w:numPr>
      <w:tabs>
        <w:tab w:val="num" w:pos="284"/>
      </w:tabs>
      <w:spacing w:before="240" w:after="60"/>
      <w:ind w:left="284" w:hanging="284"/>
      <w:outlineLvl w:val="0"/>
    </w:pPr>
    <w:rPr>
      <w:rFonts w:cs="Arial"/>
      <w:b/>
      <w:bCs/>
      <w:kern w:val="32"/>
      <w:sz w:val="28"/>
      <w:szCs w:val="32"/>
    </w:rPr>
  </w:style>
  <w:style w:type="paragraph" w:customStyle="1" w:styleId="Heading20">
    <w:name w:val="Heading 2_0"/>
    <w:basedOn w:val="Normal0"/>
    <w:next w:val="Normal0"/>
    <w:link w:val="berschrift2Zchn"/>
    <w:uiPriority w:val="9"/>
    <w:semiHidden/>
    <w:unhideWhenUsed/>
    <w:qFormat/>
    <w:rsid w:val="00A73E6F"/>
    <w:pPr>
      <w:keepNext/>
      <w:spacing w:before="240" w:after="60"/>
      <w:outlineLvl w:val="1"/>
    </w:pPr>
    <w:rPr>
      <w:rFonts w:ascii="Cambria" w:eastAsia="Times New Roman" w:hAnsi="Cambria"/>
      <w:b/>
      <w:bCs/>
      <w:i/>
      <w:iCs/>
      <w:sz w:val="28"/>
      <w:szCs w:val="28"/>
    </w:r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styleId="HTML">
    <w:name w:val="HTML Preformatted"/>
    <w:basedOn w:val="Normal0"/>
    <w:rsid w:val="00506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zh-CN"/>
    </w:rPr>
  </w:style>
  <w:style w:type="paragraph" w:customStyle="1" w:styleId="Default">
    <w:name w:val="Default"/>
    <w:rsid w:val="00766407"/>
    <w:pPr>
      <w:autoSpaceDE w:val="0"/>
      <w:autoSpaceDN w:val="0"/>
      <w:adjustRightInd w:val="0"/>
      <w:spacing w:line="360" w:lineRule="atLeast"/>
      <w:textAlignment w:val="baseline"/>
    </w:pPr>
    <w:rPr>
      <w:rFonts w:ascii="Arial" w:hAnsi="Arial" w:cs="Arial"/>
      <w:color w:val="000000"/>
      <w:sz w:val="24"/>
      <w:szCs w:val="24"/>
    </w:rPr>
  </w:style>
  <w:style w:type="character" w:styleId="a4">
    <w:name w:val="Hyperlink"/>
    <w:uiPriority w:val="99"/>
    <w:rsid w:val="00441D3D"/>
    <w:rPr>
      <w:color w:val="0000FF"/>
      <w:u w:val="single"/>
    </w:rPr>
  </w:style>
  <w:style w:type="paragraph" w:styleId="a5">
    <w:name w:val="header"/>
    <w:basedOn w:val="Normal0"/>
    <w:link w:val="a6"/>
    <w:uiPriority w:val="99"/>
    <w:rsid w:val="00A77CFD"/>
    <w:pPr>
      <w:pBdr>
        <w:bottom w:val="single" w:sz="6" w:space="1" w:color="auto"/>
      </w:pBdr>
      <w:tabs>
        <w:tab w:val="center" w:pos="4153"/>
        <w:tab w:val="right" w:pos="8306"/>
      </w:tabs>
      <w:snapToGrid w:val="0"/>
      <w:jc w:val="center"/>
    </w:pPr>
    <w:rPr>
      <w:sz w:val="18"/>
      <w:szCs w:val="18"/>
    </w:rPr>
  </w:style>
  <w:style w:type="character" w:customStyle="1" w:styleId="a6">
    <w:name w:val="Верхний колонтитул Знак"/>
    <w:link w:val="a5"/>
    <w:uiPriority w:val="99"/>
    <w:rsid w:val="00A77CFD"/>
    <w:rPr>
      <w:rFonts w:ascii="CorpoSLig" w:hAnsi="CorpoSLig"/>
      <w:sz w:val="18"/>
      <w:szCs w:val="18"/>
      <w:lang w:val="de-DE" w:eastAsia="de-DE"/>
    </w:rPr>
  </w:style>
  <w:style w:type="paragraph" w:styleId="a7">
    <w:name w:val="footer"/>
    <w:basedOn w:val="Normal0"/>
    <w:link w:val="a8"/>
    <w:uiPriority w:val="99"/>
    <w:rsid w:val="00A77CFD"/>
    <w:pPr>
      <w:tabs>
        <w:tab w:val="center" w:pos="4153"/>
        <w:tab w:val="right" w:pos="8306"/>
      </w:tabs>
      <w:snapToGrid w:val="0"/>
    </w:pPr>
    <w:rPr>
      <w:sz w:val="18"/>
      <w:szCs w:val="18"/>
    </w:rPr>
  </w:style>
  <w:style w:type="character" w:customStyle="1" w:styleId="a8">
    <w:name w:val="Нижний колонтитул Знак"/>
    <w:link w:val="a7"/>
    <w:uiPriority w:val="99"/>
    <w:rsid w:val="00A77CFD"/>
    <w:rPr>
      <w:rFonts w:ascii="CorpoSLig" w:hAnsi="CorpoSLig"/>
      <w:sz w:val="18"/>
      <w:szCs w:val="18"/>
      <w:lang w:val="de-DE" w:eastAsia="de-DE"/>
    </w:rPr>
  </w:style>
  <w:style w:type="table" w:styleId="a9">
    <w:name w:val="Table Grid"/>
    <w:basedOn w:val="TableNormal0"/>
    <w:rsid w:val="00060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Normal0"/>
    <w:next w:val="Normal0"/>
    <w:autoRedefine/>
    <w:uiPriority w:val="39"/>
    <w:rsid w:val="0094191B"/>
    <w:pPr>
      <w:tabs>
        <w:tab w:val="left" w:pos="660"/>
        <w:tab w:val="right" w:leader="dot" w:pos="8493"/>
      </w:tabs>
      <w:spacing w:line="480" w:lineRule="auto"/>
    </w:pPr>
    <w:rPr>
      <w:noProof/>
    </w:rPr>
  </w:style>
  <w:style w:type="character" w:styleId="aa">
    <w:name w:val="page number"/>
    <w:basedOn w:val="a0"/>
    <w:uiPriority w:val="99"/>
    <w:rsid w:val="0042300B"/>
  </w:style>
  <w:style w:type="paragraph" w:styleId="ab">
    <w:name w:val="endnote text"/>
    <w:basedOn w:val="Normal0"/>
    <w:link w:val="ac"/>
    <w:uiPriority w:val="99"/>
    <w:unhideWhenUsed/>
    <w:rsid w:val="00DA6A06"/>
    <w:rPr>
      <w:sz w:val="20"/>
    </w:rPr>
  </w:style>
  <w:style w:type="character" w:customStyle="1" w:styleId="ac">
    <w:name w:val="Текст концевой сноски Знак"/>
    <w:link w:val="ab"/>
    <w:uiPriority w:val="99"/>
    <w:rsid w:val="00DA6A06"/>
    <w:rPr>
      <w:rFonts w:ascii="Verdana" w:hAnsi="Verdana"/>
    </w:rPr>
  </w:style>
  <w:style w:type="character" w:styleId="ad">
    <w:name w:val="endnote reference"/>
    <w:uiPriority w:val="99"/>
    <w:semiHidden/>
    <w:unhideWhenUsed/>
    <w:rsid w:val="00DA6A06"/>
    <w:rPr>
      <w:vertAlign w:val="superscript"/>
    </w:rPr>
  </w:style>
  <w:style w:type="paragraph" w:styleId="ae">
    <w:name w:val="Balloon Text"/>
    <w:basedOn w:val="Normal0"/>
    <w:link w:val="af"/>
    <w:uiPriority w:val="99"/>
    <w:semiHidden/>
    <w:unhideWhenUsed/>
    <w:rsid w:val="00DF4723"/>
    <w:pPr>
      <w:spacing w:line="240" w:lineRule="auto"/>
    </w:pPr>
    <w:rPr>
      <w:rFonts w:ascii="Tahoma" w:hAnsi="Tahoma" w:cs="Tahoma"/>
      <w:sz w:val="16"/>
      <w:szCs w:val="16"/>
    </w:rPr>
  </w:style>
  <w:style w:type="character" w:customStyle="1" w:styleId="af">
    <w:name w:val="Текст выноски Знак"/>
    <w:link w:val="ae"/>
    <w:uiPriority w:val="99"/>
    <w:semiHidden/>
    <w:rsid w:val="00DF4723"/>
    <w:rPr>
      <w:rFonts w:ascii="Tahoma" w:hAnsi="Tahoma" w:cs="Tahoma"/>
      <w:sz w:val="16"/>
      <w:szCs w:val="16"/>
    </w:rPr>
  </w:style>
  <w:style w:type="paragraph" w:styleId="af0">
    <w:name w:val="No Spacing"/>
    <w:aliases w:val="Ü2"/>
    <w:basedOn w:val="Heading20"/>
    <w:link w:val="af1"/>
    <w:autoRedefine/>
    <w:uiPriority w:val="1"/>
    <w:qFormat/>
    <w:rsid w:val="00BE39DA"/>
    <w:rPr>
      <w:rFonts w:ascii="Verdana" w:hAnsi="Verdana"/>
      <w:i w:val="0"/>
      <w:sz w:val="24"/>
    </w:rPr>
  </w:style>
  <w:style w:type="paragraph" w:styleId="af2">
    <w:name w:val="List Paragraph"/>
    <w:basedOn w:val="Normal0"/>
    <w:uiPriority w:val="1"/>
    <w:qFormat/>
    <w:rsid w:val="00EE226D"/>
    <w:pPr>
      <w:ind w:left="708"/>
    </w:pPr>
  </w:style>
  <w:style w:type="character" w:customStyle="1" w:styleId="berschrift2Zchn">
    <w:name w:val="Überschrift 2 Zchn"/>
    <w:link w:val="Heading20"/>
    <w:uiPriority w:val="9"/>
    <w:semiHidden/>
    <w:rsid w:val="00A73E6F"/>
    <w:rPr>
      <w:rFonts w:ascii="Cambria" w:eastAsia="Times New Roman" w:hAnsi="Cambria" w:cs="Times New Roman"/>
      <w:b/>
      <w:bCs/>
      <w:i/>
      <w:iCs/>
      <w:sz w:val="28"/>
      <w:szCs w:val="28"/>
    </w:rPr>
  </w:style>
  <w:style w:type="paragraph" w:styleId="af3">
    <w:name w:val="Subtitle"/>
    <w:aliases w:val="Fett Stand"/>
    <w:basedOn w:val="Normal0"/>
    <w:next w:val="Normal0"/>
    <w:link w:val="af4"/>
    <w:uiPriority w:val="11"/>
    <w:qFormat/>
    <w:rsid w:val="00C25639"/>
    <w:pPr>
      <w:spacing w:after="60"/>
      <w:outlineLvl w:val="1"/>
    </w:pPr>
    <w:rPr>
      <w:rFonts w:eastAsia="Times New Roman"/>
      <w:b/>
      <w:szCs w:val="24"/>
    </w:rPr>
  </w:style>
  <w:style w:type="character" w:customStyle="1" w:styleId="af4">
    <w:name w:val="Подзаголовок Знак"/>
    <w:aliases w:val="Fett Stand Знак"/>
    <w:link w:val="af3"/>
    <w:uiPriority w:val="11"/>
    <w:rsid w:val="00C25639"/>
    <w:rPr>
      <w:rFonts w:ascii="Verdana" w:eastAsia="Times New Roman" w:hAnsi="Verdana" w:cs="Times New Roman"/>
      <w:b/>
      <w:sz w:val="24"/>
      <w:szCs w:val="24"/>
    </w:rPr>
  </w:style>
  <w:style w:type="character" w:styleId="af5">
    <w:name w:val="Subtle Emphasis"/>
    <w:aliases w:val="Links Stand"/>
    <w:uiPriority w:val="19"/>
    <w:qFormat/>
    <w:rsid w:val="009A1D22"/>
    <w:rPr>
      <w:rFonts w:ascii="Verdana" w:hAnsi="Verdana"/>
      <w:i w:val="0"/>
      <w:iCs/>
      <w:color w:val="auto"/>
      <w:sz w:val="24"/>
    </w:rPr>
  </w:style>
  <w:style w:type="character" w:customStyle="1" w:styleId="berschrift1Zchn">
    <w:name w:val="Überschrift 1 Zchn"/>
    <w:link w:val="Heading10"/>
    <w:rsid w:val="00206BB0"/>
    <w:rPr>
      <w:rFonts w:cs="Arial"/>
      <w:b/>
      <w:bCs/>
      <w:kern w:val="32"/>
      <w:sz w:val="28"/>
      <w:szCs w:val="32"/>
    </w:rPr>
  </w:style>
  <w:style w:type="paragraph" w:customStyle="1" w:styleId="FormfeldSeite1">
    <w:name w:val="FormfeldSeite1"/>
    <w:basedOn w:val="Normal0"/>
    <w:rsid w:val="00013E5A"/>
    <w:pPr>
      <w:framePr w:hSpace="141" w:wrap="around" w:vAnchor="text" w:hAnchor="text" w:x="-71" w:y="1"/>
      <w:adjustRightInd/>
      <w:spacing w:line="240" w:lineRule="auto"/>
      <w:suppressOverlap/>
      <w:textAlignment w:val="auto"/>
    </w:pPr>
    <w:rPr>
      <w:rFonts w:ascii="Arial" w:eastAsia="PMingLiU" w:hAnsi="Arial" w:cs="Arial"/>
      <w:sz w:val="20"/>
    </w:rPr>
  </w:style>
  <w:style w:type="character" w:customStyle="1" w:styleId="hps">
    <w:name w:val="hps"/>
    <w:rsid w:val="002669A4"/>
  </w:style>
  <w:style w:type="paragraph" w:customStyle="1" w:styleId="Subtitle0">
    <w:name w:val="Subtitle_0"/>
    <w:basedOn w:val="a"/>
    <w:next w:val="a"/>
    <w:pPr>
      <w:spacing w:after="60" w:line="240" w:lineRule="auto"/>
    </w:pPr>
    <w:rPr>
      <w:b/>
    </w:rPr>
  </w:style>
  <w:style w:type="character" w:customStyle="1" w:styleId="af1">
    <w:name w:val="Без интервала Знак"/>
    <w:aliases w:val="Ü2 Знак"/>
    <w:basedOn w:val="a0"/>
    <w:link w:val="af0"/>
    <w:uiPriority w:val="1"/>
    <w:rsid w:val="00F80892"/>
    <w:rPr>
      <w:rFonts w:eastAsia="Times New Roman"/>
      <w:b/>
      <w:bCs/>
      <w:iCs/>
      <w:sz w:val="24"/>
      <w:szCs w:val="28"/>
    </w:rPr>
  </w:style>
  <w:style w:type="paragraph" w:styleId="af6">
    <w:name w:val="TOC Heading"/>
    <w:basedOn w:val="1"/>
    <w:next w:val="a"/>
    <w:uiPriority w:val="39"/>
    <w:unhideWhenUsed/>
    <w:qFormat/>
    <w:rsid w:val="00F80892"/>
    <w:pPr>
      <w:keepLines/>
      <w:widowControl/>
      <w:spacing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af7">
    <w:name w:val="Body Text"/>
    <w:basedOn w:val="a"/>
    <w:link w:val="af8"/>
    <w:uiPriority w:val="1"/>
    <w:qFormat/>
    <w:rsid w:val="00813656"/>
    <w:pPr>
      <w:autoSpaceDE w:val="0"/>
      <w:autoSpaceDN w:val="0"/>
      <w:spacing w:line="240" w:lineRule="auto"/>
      <w:jc w:val="left"/>
    </w:pPr>
    <w:rPr>
      <w:rFonts w:ascii="Microsoft Sans Serif" w:eastAsia="Microsoft Sans Serif" w:hAnsi="Microsoft Sans Serif" w:cs="Microsoft Sans Serif"/>
      <w:sz w:val="16"/>
      <w:szCs w:val="16"/>
      <w:lang w:val="ru-RU" w:eastAsia="en-US"/>
    </w:rPr>
  </w:style>
  <w:style w:type="character" w:customStyle="1" w:styleId="af8">
    <w:name w:val="Основной текст Знак"/>
    <w:basedOn w:val="a0"/>
    <w:link w:val="af7"/>
    <w:uiPriority w:val="1"/>
    <w:rsid w:val="00813656"/>
    <w:rPr>
      <w:rFonts w:ascii="Microsoft Sans Serif" w:eastAsia="Microsoft Sans Serif" w:hAnsi="Microsoft Sans Serif" w:cs="Microsoft Sans Serif"/>
      <w:sz w:val="16"/>
      <w:szCs w:val="16"/>
      <w:lang w:val="ru-RU" w:eastAsia="en-US"/>
    </w:rPr>
  </w:style>
  <w:style w:type="paragraph" w:customStyle="1" w:styleId="TableParagraph">
    <w:name w:val="Table Paragraph"/>
    <w:basedOn w:val="a"/>
    <w:uiPriority w:val="1"/>
    <w:qFormat/>
    <w:rsid w:val="00B564C9"/>
    <w:pPr>
      <w:autoSpaceDE w:val="0"/>
      <w:autoSpaceDN w:val="0"/>
      <w:spacing w:before="45" w:line="240" w:lineRule="auto"/>
      <w:ind w:left="80"/>
      <w:jc w:val="left"/>
    </w:pPr>
    <w:rPr>
      <w:rFonts w:ascii="Arial" w:eastAsia="Arial" w:hAnsi="Arial" w:cs="Arial"/>
      <w:lang w:val="en-US" w:eastAsia="en-US"/>
    </w:rPr>
  </w:style>
  <w:style w:type="character" w:customStyle="1" w:styleId="10">
    <w:name w:val="Заголовок 1 Знак"/>
    <w:basedOn w:val="a0"/>
    <w:link w:val="1"/>
    <w:rsid w:val="00FE1A9E"/>
    <w:rPr>
      <w:b/>
      <w:sz w:val="28"/>
      <w:szCs w:val="28"/>
    </w:rPr>
  </w:style>
  <w:style w:type="character" w:customStyle="1" w:styleId="70">
    <w:name w:val="Заголовок 7 Знак"/>
    <w:basedOn w:val="a0"/>
    <w:link w:val="7"/>
    <w:uiPriority w:val="9"/>
    <w:semiHidden/>
    <w:rsid w:val="00327C67"/>
    <w:rPr>
      <w:rFonts w:asciiTheme="majorHAnsi" w:eastAsiaTheme="majorEastAsia" w:hAnsiTheme="majorHAnsi" w:cstheme="majorBidi"/>
      <w:i/>
      <w:iCs/>
      <w:color w:val="243F60" w:themeColor="accent1" w:themeShade="7F"/>
    </w:rPr>
  </w:style>
  <w:style w:type="paragraph" w:customStyle="1" w:styleId="51">
    <w:name w:val="Заголовок 51"/>
    <w:basedOn w:val="a"/>
    <w:uiPriority w:val="1"/>
    <w:qFormat/>
    <w:rsid w:val="0050338E"/>
    <w:pPr>
      <w:autoSpaceDE w:val="0"/>
      <w:autoSpaceDN w:val="0"/>
      <w:spacing w:line="240" w:lineRule="auto"/>
      <w:ind w:left="204"/>
      <w:jc w:val="left"/>
      <w:outlineLvl w:val="5"/>
    </w:pPr>
    <w:rPr>
      <w:rFonts w:ascii="Arial" w:eastAsia="Arial" w:hAnsi="Arial" w:cs="Arial"/>
      <w:b/>
      <w:bCs/>
      <w:sz w:val="16"/>
      <w:szCs w:val="16"/>
      <w:lang w:val="en-US" w:eastAsia="en-US"/>
    </w:rPr>
  </w:style>
  <w:style w:type="paragraph" w:styleId="af9">
    <w:name w:val="Normal (Web)"/>
    <w:basedOn w:val="a"/>
    <w:uiPriority w:val="99"/>
    <w:semiHidden/>
    <w:unhideWhenUsed/>
    <w:rsid w:val="009C3FFA"/>
    <w:pPr>
      <w:widowControl/>
      <w:spacing w:before="100" w:beforeAutospacing="1" w:after="100" w:afterAutospacing="1" w:line="240" w:lineRule="auto"/>
      <w:jc w:val="left"/>
    </w:pPr>
    <w:rPr>
      <w:rFonts w:ascii="Times New Roman" w:eastAsia="Times New Roman" w:hAnsi="Times New Roman" w:cs="Times New Roman"/>
      <w:sz w:val="24"/>
      <w:szCs w:val="24"/>
      <w:lang w:val="en-HK" w:eastAsia="zh-CN"/>
    </w:rPr>
  </w:style>
  <w:style w:type="paragraph" w:customStyle="1" w:styleId="Heading31">
    <w:name w:val="Heading 31"/>
    <w:basedOn w:val="a"/>
    <w:uiPriority w:val="1"/>
    <w:qFormat/>
    <w:rsid w:val="00A17F41"/>
    <w:pPr>
      <w:spacing w:line="240" w:lineRule="auto"/>
      <w:ind w:left="118"/>
      <w:jc w:val="left"/>
      <w:outlineLvl w:val="3"/>
    </w:pPr>
    <w:rPr>
      <w:rFonts w:ascii="Arial" w:eastAsia="Arial" w:hAnsi="Arial" w:cs="Times New Roman"/>
      <w:b/>
      <w:bCs/>
      <w:i/>
      <w:sz w:val="20"/>
      <w:szCs w:val="20"/>
      <w:lang w:val="en-US" w:eastAsia="en-US"/>
    </w:rPr>
  </w:style>
  <w:style w:type="paragraph" w:customStyle="1" w:styleId="Heading21">
    <w:name w:val="Heading 21"/>
    <w:basedOn w:val="a"/>
    <w:uiPriority w:val="1"/>
    <w:qFormat/>
    <w:rsid w:val="00A17F41"/>
    <w:pPr>
      <w:spacing w:before="78" w:line="240" w:lineRule="auto"/>
      <w:jc w:val="left"/>
      <w:outlineLvl w:val="2"/>
    </w:pPr>
    <w:rPr>
      <w:rFonts w:ascii="Times New Roman" w:eastAsia="Times New Roman" w:hAnsi="Times New Roman" w:cs="Times New Roman"/>
      <w:b/>
      <w:bCs/>
      <w:sz w:val="20"/>
      <w:szCs w:val="20"/>
      <w:lang w:val="en-US" w:eastAsia="en-US"/>
    </w:rPr>
  </w:style>
  <w:style w:type="paragraph" w:styleId="20">
    <w:name w:val="Body Text 2"/>
    <w:basedOn w:val="a"/>
    <w:link w:val="21"/>
    <w:uiPriority w:val="99"/>
    <w:semiHidden/>
    <w:unhideWhenUsed/>
    <w:rsid w:val="00D878F5"/>
    <w:pPr>
      <w:spacing w:after="120" w:line="480" w:lineRule="auto"/>
    </w:pPr>
  </w:style>
  <w:style w:type="character" w:customStyle="1" w:styleId="21">
    <w:name w:val="Основной текст 2 Знак"/>
    <w:basedOn w:val="a0"/>
    <w:link w:val="20"/>
    <w:uiPriority w:val="99"/>
    <w:semiHidden/>
    <w:rsid w:val="00D87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09346">
      <w:bodyDiv w:val="1"/>
      <w:marLeft w:val="0"/>
      <w:marRight w:val="0"/>
      <w:marTop w:val="0"/>
      <w:marBottom w:val="0"/>
      <w:divBdr>
        <w:top w:val="none" w:sz="0" w:space="0" w:color="auto"/>
        <w:left w:val="none" w:sz="0" w:space="0" w:color="auto"/>
        <w:bottom w:val="none" w:sz="0" w:space="0" w:color="auto"/>
        <w:right w:val="none" w:sz="0" w:space="0" w:color="auto"/>
      </w:divBdr>
      <w:divsChild>
        <w:div w:id="509947167">
          <w:marLeft w:val="0"/>
          <w:marRight w:val="0"/>
          <w:marTop w:val="0"/>
          <w:marBottom w:val="0"/>
          <w:divBdr>
            <w:top w:val="none" w:sz="0" w:space="0" w:color="auto"/>
            <w:left w:val="none" w:sz="0" w:space="0" w:color="auto"/>
            <w:bottom w:val="none" w:sz="0" w:space="0" w:color="auto"/>
            <w:right w:val="none" w:sz="0" w:space="0" w:color="auto"/>
          </w:divBdr>
          <w:divsChild>
            <w:div w:id="2118061258">
              <w:marLeft w:val="0"/>
              <w:marRight w:val="0"/>
              <w:marTop w:val="0"/>
              <w:marBottom w:val="0"/>
              <w:divBdr>
                <w:top w:val="none" w:sz="0" w:space="0" w:color="auto"/>
                <w:left w:val="none" w:sz="0" w:space="0" w:color="auto"/>
                <w:bottom w:val="none" w:sz="0" w:space="0" w:color="auto"/>
                <w:right w:val="none" w:sz="0" w:space="0" w:color="auto"/>
              </w:divBdr>
              <w:divsChild>
                <w:div w:id="5358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7526">
      <w:bodyDiv w:val="1"/>
      <w:marLeft w:val="0"/>
      <w:marRight w:val="0"/>
      <w:marTop w:val="0"/>
      <w:marBottom w:val="0"/>
      <w:divBdr>
        <w:top w:val="none" w:sz="0" w:space="0" w:color="auto"/>
        <w:left w:val="none" w:sz="0" w:space="0" w:color="auto"/>
        <w:bottom w:val="none" w:sz="0" w:space="0" w:color="auto"/>
        <w:right w:val="none" w:sz="0" w:space="0" w:color="auto"/>
      </w:divBdr>
      <w:divsChild>
        <w:div w:id="312488991">
          <w:marLeft w:val="0"/>
          <w:marRight w:val="0"/>
          <w:marTop w:val="0"/>
          <w:marBottom w:val="0"/>
          <w:divBdr>
            <w:top w:val="none" w:sz="0" w:space="0" w:color="auto"/>
            <w:left w:val="none" w:sz="0" w:space="0" w:color="auto"/>
            <w:bottom w:val="none" w:sz="0" w:space="0" w:color="auto"/>
            <w:right w:val="none" w:sz="0" w:space="0" w:color="auto"/>
          </w:divBdr>
          <w:divsChild>
            <w:div w:id="199050839">
              <w:marLeft w:val="0"/>
              <w:marRight w:val="0"/>
              <w:marTop w:val="0"/>
              <w:marBottom w:val="0"/>
              <w:divBdr>
                <w:top w:val="none" w:sz="0" w:space="0" w:color="auto"/>
                <w:left w:val="none" w:sz="0" w:space="0" w:color="auto"/>
                <w:bottom w:val="none" w:sz="0" w:space="0" w:color="auto"/>
                <w:right w:val="none" w:sz="0" w:space="0" w:color="auto"/>
              </w:divBdr>
              <w:divsChild>
                <w:div w:id="1942031288">
                  <w:marLeft w:val="0"/>
                  <w:marRight w:val="0"/>
                  <w:marTop w:val="0"/>
                  <w:marBottom w:val="0"/>
                  <w:divBdr>
                    <w:top w:val="none" w:sz="0" w:space="0" w:color="auto"/>
                    <w:left w:val="none" w:sz="0" w:space="0" w:color="auto"/>
                    <w:bottom w:val="none" w:sz="0" w:space="0" w:color="auto"/>
                    <w:right w:val="none" w:sz="0" w:space="0" w:color="auto"/>
                  </w:divBdr>
                  <w:divsChild>
                    <w:div w:id="15381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89468">
      <w:bodyDiv w:val="1"/>
      <w:marLeft w:val="0"/>
      <w:marRight w:val="0"/>
      <w:marTop w:val="0"/>
      <w:marBottom w:val="0"/>
      <w:divBdr>
        <w:top w:val="none" w:sz="0" w:space="0" w:color="auto"/>
        <w:left w:val="none" w:sz="0" w:space="0" w:color="auto"/>
        <w:bottom w:val="none" w:sz="0" w:space="0" w:color="auto"/>
        <w:right w:val="none" w:sz="0" w:space="0" w:color="auto"/>
      </w:divBdr>
      <w:divsChild>
        <w:div w:id="1647971010">
          <w:marLeft w:val="0"/>
          <w:marRight w:val="0"/>
          <w:marTop w:val="0"/>
          <w:marBottom w:val="0"/>
          <w:divBdr>
            <w:top w:val="none" w:sz="0" w:space="0" w:color="auto"/>
            <w:left w:val="none" w:sz="0" w:space="0" w:color="auto"/>
            <w:bottom w:val="none" w:sz="0" w:space="0" w:color="auto"/>
            <w:right w:val="none" w:sz="0" w:space="0" w:color="auto"/>
          </w:divBdr>
          <w:divsChild>
            <w:div w:id="1137911613">
              <w:marLeft w:val="0"/>
              <w:marRight w:val="0"/>
              <w:marTop w:val="0"/>
              <w:marBottom w:val="0"/>
              <w:divBdr>
                <w:top w:val="none" w:sz="0" w:space="0" w:color="auto"/>
                <w:left w:val="none" w:sz="0" w:space="0" w:color="auto"/>
                <w:bottom w:val="none" w:sz="0" w:space="0" w:color="auto"/>
                <w:right w:val="none" w:sz="0" w:space="0" w:color="auto"/>
              </w:divBdr>
              <w:divsChild>
                <w:div w:id="9528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image" Target="media/image49.png"/><Relationship Id="rId68" Type="http://schemas.openxmlformats.org/officeDocument/2006/relationships/image" Target="media/image49.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footer" Target="footer4.xml"/><Relationship Id="rId53" Type="http://schemas.openxmlformats.org/officeDocument/2006/relationships/image" Target="media/image35.png"/><Relationship Id="rId58" Type="http://schemas.openxmlformats.org/officeDocument/2006/relationships/image" Target="media/image41.emf"/><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7.jpe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50.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40.png"/><Relationship Id="rId62" Type="http://schemas.openxmlformats.org/officeDocument/2006/relationships/image" Target="media/image45.emf"/><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40.jpe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6.emf"/><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37.pn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1.png"/><Relationship Id="rId45" Type="http://schemas.openxmlformats.org/officeDocument/2006/relationships/image" Target="media/image29.png"/><Relationship Id="rId66" Type="http://schemas.openxmlformats.org/officeDocument/2006/relationships/image" Target="media/image47.png"/><Relationship Id="rId61" Type="http://schemas.openxmlformats.org/officeDocument/2006/relationships/image" Target="media/image44.png"/><Relationship Id="rId82"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14561-516E-2642-BA1E-C9E27205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6994</Words>
  <Characters>39869</Characters>
  <Application>Microsoft Office Word</Application>
  <DocSecurity>0</DocSecurity>
  <Lines>332</Lines>
  <Paragraphs>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Zelic, Tomislav (050)</dc:creator>
  <cp:lastModifiedBy>Microsoft Office User</cp:lastModifiedBy>
  <cp:revision>2</cp:revision>
  <cp:lastPrinted>2022-08-21T11:53:00Z</cp:lastPrinted>
  <dcterms:created xsi:type="dcterms:W3CDTF">2022-12-08T06:10:00Z</dcterms:created>
  <dcterms:modified xsi:type="dcterms:W3CDTF">2022-12-08T06:10:00Z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1556100411</vt:i4>
  </property>
</Properties>
</file>